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92D1D">
      <w:r>
        <w:rPr>
          <w:rFonts w:ascii="仿宋_GB2312" w:hAnsi="仿宋_GB2312" w:eastAsia="仿宋_GB2312"/>
          <w:b w:val="0"/>
          <w:sz w:val="28"/>
        </w:rPr>
        <w:t>附件1</w:t>
      </w:r>
    </w:p>
    <w:p w14:paraId="7DF5417F">
      <w:pPr>
        <w:jc w:val="center"/>
      </w:pPr>
      <w:r>
        <w:rPr>
          <w:rFonts w:ascii="小标宋" w:hAnsi="小标宋" w:eastAsia="方正小标宋简体"/>
          <w:sz w:val="36"/>
        </w:rPr>
        <w:t>第二届高等学校优秀思政课教师和马克思主义理论学科学生奖励基金</w:t>
      </w:r>
      <w:r>
        <w:rPr>
          <w:rFonts w:hint="eastAsia" w:ascii="小标宋" w:hAnsi="小标宋" w:eastAsia="方正小标宋简体"/>
          <w:sz w:val="36"/>
          <w:lang w:val="en-US" w:eastAsia="zh-CN"/>
        </w:rPr>
        <w:t>人选</w:t>
      </w:r>
      <w:r>
        <w:rPr>
          <w:rFonts w:ascii="小标宋" w:hAnsi="小标宋" w:eastAsia="方正小标宋简体"/>
          <w:sz w:val="36"/>
        </w:rPr>
        <w:t>名单</w:t>
      </w:r>
    </w:p>
    <w:p w14:paraId="06E2BED9">
      <w:pPr>
        <w:jc w:val="center"/>
      </w:pPr>
      <w:r>
        <w:rPr>
          <w:rFonts w:ascii="黑体" w:hAnsi="黑体" w:eastAsia="黑体"/>
          <w:sz w:val="32"/>
        </w:rPr>
        <w:t>高等学校优秀思政课教师奖教金</w:t>
      </w:r>
      <w:r>
        <w:rPr>
          <w:rFonts w:hint="eastAsia" w:ascii="黑体" w:hAnsi="黑体" w:eastAsia="黑体"/>
          <w:sz w:val="32"/>
          <w:lang w:val="en-US" w:eastAsia="zh-CN"/>
        </w:rPr>
        <w:t>人选</w:t>
      </w:r>
      <w:r>
        <w:rPr>
          <w:rFonts w:ascii="黑体" w:hAnsi="黑体" w:eastAsia="黑体"/>
          <w:sz w:val="32"/>
        </w:rPr>
        <w:t>名单</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850"/>
        <w:gridCol w:w="567"/>
        <w:gridCol w:w="1020"/>
        <w:gridCol w:w="1247"/>
        <w:gridCol w:w="2268"/>
        <w:gridCol w:w="680"/>
        <w:gridCol w:w="1134"/>
      </w:tblGrid>
      <w:tr w14:paraId="0F32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A5F109E">
            <w:pPr>
              <w:spacing w:after="0" w:line="240" w:lineRule="auto"/>
              <w:jc w:val="center"/>
            </w:pPr>
            <w:r>
              <w:rPr>
                <w:rFonts w:ascii="宋体" w:hAnsi="宋体" w:eastAsia="宋体"/>
                <w:b/>
                <w:sz w:val="21"/>
              </w:rPr>
              <w:t>序号</w:t>
            </w:r>
          </w:p>
        </w:tc>
        <w:tc>
          <w:tcPr>
            <w:tcW w:w="850" w:type="dxa"/>
            <w:vAlign w:val="center"/>
          </w:tcPr>
          <w:p w14:paraId="0EEA2D69">
            <w:pPr>
              <w:spacing w:after="0" w:line="240" w:lineRule="auto"/>
              <w:jc w:val="center"/>
            </w:pPr>
            <w:r>
              <w:rPr>
                <w:rFonts w:ascii="宋体" w:hAnsi="宋体" w:eastAsia="宋体"/>
                <w:b/>
                <w:sz w:val="21"/>
              </w:rPr>
              <w:t>姓名</w:t>
            </w:r>
          </w:p>
        </w:tc>
        <w:tc>
          <w:tcPr>
            <w:tcW w:w="567" w:type="dxa"/>
            <w:vAlign w:val="center"/>
          </w:tcPr>
          <w:p w14:paraId="2A4D5324">
            <w:pPr>
              <w:spacing w:after="0" w:line="240" w:lineRule="auto"/>
              <w:jc w:val="center"/>
            </w:pPr>
            <w:r>
              <w:rPr>
                <w:rFonts w:ascii="宋体" w:hAnsi="宋体" w:eastAsia="宋体"/>
                <w:b/>
                <w:sz w:val="21"/>
              </w:rPr>
              <w:t>性别</w:t>
            </w:r>
          </w:p>
        </w:tc>
        <w:tc>
          <w:tcPr>
            <w:tcW w:w="1020" w:type="dxa"/>
            <w:vAlign w:val="center"/>
          </w:tcPr>
          <w:p w14:paraId="541D793D">
            <w:pPr>
              <w:spacing w:after="0" w:line="240" w:lineRule="auto"/>
              <w:jc w:val="center"/>
            </w:pPr>
            <w:r>
              <w:rPr>
                <w:rFonts w:ascii="宋体" w:hAnsi="宋体" w:eastAsia="宋体"/>
                <w:b/>
                <w:sz w:val="21"/>
              </w:rPr>
              <w:t>出生年月</w:t>
            </w:r>
          </w:p>
        </w:tc>
        <w:tc>
          <w:tcPr>
            <w:tcW w:w="1247" w:type="dxa"/>
            <w:vAlign w:val="center"/>
          </w:tcPr>
          <w:p w14:paraId="60878908">
            <w:pPr>
              <w:spacing w:after="0" w:line="240" w:lineRule="auto"/>
              <w:jc w:val="center"/>
            </w:pPr>
            <w:r>
              <w:rPr>
                <w:rFonts w:ascii="宋体" w:hAnsi="宋体" w:eastAsia="宋体"/>
                <w:b/>
                <w:sz w:val="21"/>
              </w:rPr>
              <w:t>专业技术职务</w:t>
            </w:r>
          </w:p>
        </w:tc>
        <w:tc>
          <w:tcPr>
            <w:tcW w:w="2268" w:type="dxa"/>
            <w:vAlign w:val="center"/>
          </w:tcPr>
          <w:p w14:paraId="206A0C0D">
            <w:pPr>
              <w:spacing w:after="0" w:line="240" w:lineRule="auto"/>
              <w:jc w:val="center"/>
            </w:pPr>
            <w:r>
              <w:rPr>
                <w:rFonts w:ascii="宋体" w:hAnsi="宋体" w:eastAsia="宋体"/>
                <w:b/>
                <w:sz w:val="21"/>
              </w:rPr>
              <w:t>工作单位</w:t>
            </w:r>
          </w:p>
        </w:tc>
        <w:tc>
          <w:tcPr>
            <w:tcW w:w="680" w:type="dxa"/>
            <w:vAlign w:val="center"/>
          </w:tcPr>
          <w:p w14:paraId="2E0D9FB0">
            <w:pPr>
              <w:spacing w:after="0" w:line="240" w:lineRule="auto"/>
              <w:jc w:val="center"/>
            </w:pPr>
            <w:r>
              <w:rPr>
                <w:rFonts w:ascii="宋体" w:hAnsi="宋体" w:eastAsia="宋体"/>
                <w:b/>
                <w:sz w:val="21"/>
              </w:rPr>
              <w:t>省份</w:t>
            </w:r>
          </w:p>
        </w:tc>
        <w:tc>
          <w:tcPr>
            <w:tcW w:w="1134" w:type="dxa"/>
            <w:vAlign w:val="center"/>
          </w:tcPr>
          <w:p w14:paraId="76ECC5B9">
            <w:pPr>
              <w:spacing w:after="0" w:line="240" w:lineRule="auto"/>
              <w:jc w:val="center"/>
            </w:pPr>
            <w:r>
              <w:rPr>
                <w:rFonts w:ascii="宋体" w:hAnsi="宋体" w:eastAsia="宋体"/>
                <w:b/>
                <w:sz w:val="21"/>
              </w:rPr>
              <w:t>类别</w:t>
            </w:r>
          </w:p>
        </w:tc>
      </w:tr>
      <w:tr w14:paraId="59A4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0BD523E">
            <w:pPr>
              <w:spacing w:after="0" w:line="240" w:lineRule="auto"/>
              <w:jc w:val="center"/>
            </w:pPr>
            <w:r>
              <w:rPr>
                <w:rFonts w:ascii="宋体" w:hAnsi="宋体" w:eastAsia="宋体"/>
                <w:b w:val="0"/>
                <w:sz w:val="21"/>
              </w:rPr>
              <w:t>1</w:t>
            </w:r>
          </w:p>
        </w:tc>
        <w:tc>
          <w:tcPr>
            <w:tcW w:w="850" w:type="dxa"/>
            <w:vAlign w:val="center"/>
          </w:tcPr>
          <w:p w14:paraId="234584D2">
            <w:pPr>
              <w:spacing w:after="0" w:line="240" w:lineRule="auto"/>
              <w:jc w:val="center"/>
            </w:pPr>
            <w:r>
              <w:rPr>
                <w:rFonts w:ascii="宋体" w:hAnsi="宋体" w:eastAsia="宋体"/>
                <w:b w:val="0"/>
                <w:sz w:val="21"/>
              </w:rPr>
              <w:t>陈先达</w:t>
            </w:r>
          </w:p>
        </w:tc>
        <w:tc>
          <w:tcPr>
            <w:tcW w:w="567" w:type="dxa"/>
            <w:vAlign w:val="center"/>
          </w:tcPr>
          <w:p w14:paraId="19C46681">
            <w:pPr>
              <w:spacing w:after="0" w:line="240" w:lineRule="auto"/>
              <w:jc w:val="center"/>
            </w:pPr>
            <w:r>
              <w:rPr>
                <w:rFonts w:ascii="宋体" w:hAnsi="宋体" w:eastAsia="宋体"/>
                <w:b w:val="0"/>
                <w:sz w:val="21"/>
              </w:rPr>
              <w:t>男</w:t>
            </w:r>
          </w:p>
        </w:tc>
        <w:tc>
          <w:tcPr>
            <w:tcW w:w="1020" w:type="dxa"/>
            <w:vAlign w:val="center"/>
          </w:tcPr>
          <w:p w14:paraId="0983C88B">
            <w:pPr>
              <w:spacing w:after="0" w:line="240" w:lineRule="auto"/>
              <w:jc w:val="center"/>
            </w:pPr>
            <w:r>
              <w:rPr>
                <w:rFonts w:ascii="宋体" w:hAnsi="宋体" w:eastAsia="宋体"/>
                <w:b w:val="0"/>
                <w:sz w:val="21"/>
              </w:rPr>
              <w:t>1930.12</w:t>
            </w:r>
          </w:p>
        </w:tc>
        <w:tc>
          <w:tcPr>
            <w:tcW w:w="1247" w:type="dxa"/>
            <w:vAlign w:val="center"/>
          </w:tcPr>
          <w:p w14:paraId="37487FEC">
            <w:pPr>
              <w:spacing w:after="0" w:line="240" w:lineRule="auto"/>
              <w:jc w:val="center"/>
            </w:pPr>
            <w:r>
              <w:rPr>
                <w:rFonts w:ascii="宋体" w:hAnsi="宋体" w:eastAsia="宋体"/>
                <w:b w:val="0"/>
                <w:sz w:val="21"/>
              </w:rPr>
              <w:t>一级教授</w:t>
            </w:r>
          </w:p>
        </w:tc>
        <w:tc>
          <w:tcPr>
            <w:tcW w:w="2268" w:type="dxa"/>
            <w:vAlign w:val="center"/>
          </w:tcPr>
          <w:p w14:paraId="35AAA97D">
            <w:pPr>
              <w:spacing w:after="0" w:line="240" w:lineRule="auto"/>
              <w:jc w:val="center"/>
            </w:pPr>
            <w:r>
              <w:rPr>
                <w:rFonts w:ascii="宋体" w:hAnsi="宋体" w:eastAsia="宋体"/>
                <w:b w:val="0"/>
                <w:sz w:val="21"/>
              </w:rPr>
              <w:t>中国人民大学</w:t>
            </w:r>
          </w:p>
        </w:tc>
        <w:tc>
          <w:tcPr>
            <w:tcW w:w="680" w:type="dxa"/>
            <w:vAlign w:val="center"/>
          </w:tcPr>
          <w:p w14:paraId="0251466A">
            <w:pPr>
              <w:spacing w:after="0" w:line="240" w:lineRule="auto"/>
              <w:jc w:val="center"/>
            </w:pPr>
            <w:r>
              <w:rPr>
                <w:rFonts w:ascii="宋体" w:hAnsi="宋体" w:eastAsia="宋体"/>
                <w:b w:val="0"/>
                <w:sz w:val="21"/>
              </w:rPr>
              <w:t>北京</w:t>
            </w:r>
          </w:p>
        </w:tc>
        <w:tc>
          <w:tcPr>
            <w:tcW w:w="1134" w:type="dxa"/>
            <w:vAlign w:val="center"/>
          </w:tcPr>
          <w:p w14:paraId="7AE555BB">
            <w:pPr>
              <w:spacing w:after="0" w:line="240" w:lineRule="auto"/>
              <w:jc w:val="center"/>
            </w:pPr>
            <w:r>
              <w:rPr>
                <w:rFonts w:ascii="宋体" w:hAnsi="宋体" w:eastAsia="宋体"/>
                <w:b w:val="0"/>
                <w:sz w:val="21"/>
              </w:rPr>
              <w:t>一等奖教金</w:t>
            </w:r>
          </w:p>
        </w:tc>
      </w:tr>
      <w:tr w14:paraId="5201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164E367">
            <w:pPr>
              <w:spacing w:after="0" w:line="240" w:lineRule="auto"/>
              <w:jc w:val="center"/>
            </w:pPr>
            <w:r>
              <w:rPr>
                <w:rFonts w:ascii="宋体" w:hAnsi="宋体" w:eastAsia="宋体"/>
                <w:b w:val="0"/>
                <w:sz w:val="21"/>
              </w:rPr>
              <w:t>2</w:t>
            </w:r>
          </w:p>
        </w:tc>
        <w:tc>
          <w:tcPr>
            <w:tcW w:w="850" w:type="dxa"/>
            <w:vAlign w:val="center"/>
          </w:tcPr>
          <w:p w14:paraId="0120F37F">
            <w:pPr>
              <w:spacing w:after="0" w:line="240" w:lineRule="auto"/>
              <w:jc w:val="center"/>
            </w:pPr>
            <w:r>
              <w:rPr>
                <w:rFonts w:ascii="宋体" w:hAnsi="宋体" w:eastAsia="宋体"/>
                <w:b w:val="0"/>
                <w:sz w:val="21"/>
              </w:rPr>
              <w:t>林 泰</w:t>
            </w:r>
          </w:p>
        </w:tc>
        <w:tc>
          <w:tcPr>
            <w:tcW w:w="567" w:type="dxa"/>
            <w:vAlign w:val="center"/>
          </w:tcPr>
          <w:p w14:paraId="1ECBC815">
            <w:pPr>
              <w:spacing w:after="0" w:line="240" w:lineRule="auto"/>
              <w:jc w:val="center"/>
            </w:pPr>
            <w:r>
              <w:rPr>
                <w:rFonts w:ascii="宋体" w:hAnsi="宋体" w:eastAsia="宋体"/>
                <w:b w:val="0"/>
                <w:sz w:val="21"/>
              </w:rPr>
              <w:t>男</w:t>
            </w:r>
          </w:p>
        </w:tc>
        <w:tc>
          <w:tcPr>
            <w:tcW w:w="1020" w:type="dxa"/>
            <w:vAlign w:val="center"/>
          </w:tcPr>
          <w:p w14:paraId="7B16E7C1">
            <w:pPr>
              <w:spacing w:after="0" w:line="240" w:lineRule="auto"/>
              <w:jc w:val="center"/>
            </w:pPr>
            <w:r>
              <w:rPr>
                <w:rFonts w:ascii="宋体" w:hAnsi="宋体" w:eastAsia="宋体"/>
                <w:b w:val="0"/>
                <w:sz w:val="21"/>
              </w:rPr>
              <w:t>1932.01</w:t>
            </w:r>
          </w:p>
        </w:tc>
        <w:tc>
          <w:tcPr>
            <w:tcW w:w="1247" w:type="dxa"/>
            <w:vAlign w:val="center"/>
          </w:tcPr>
          <w:p w14:paraId="0A8ED152">
            <w:pPr>
              <w:spacing w:after="0" w:line="240" w:lineRule="auto"/>
              <w:jc w:val="center"/>
            </w:pPr>
            <w:r>
              <w:rPr>
                <w:rFonts w:ascii="宋体" w:hAnsi="宋体" w:eastAsia="宋体"/>
                <w:b w:val="0"/>
                <w:sz w:val="21"/>
              </w:rPr>
              <w:t>教授</w:t>
            </w:r>
          </w:p>
        </w:tc>
        <w:tc>
          <w:tcPr>
            <w:tcW w:w="2268" w:type="dxa"/>
            <w:vAlign w:val="center"/>
          </w:tcPr>
          <w:p w14:paraId="1A7C8A4C">
            <w:pPr>
              <w:spacing w:after="0" w:line="240" w:lineRule="auto"/>
              <w:jc w:val="center"/>
            </w:pPr>
            <w:r>
              <w:rPr>
                <w:rFonts w:ascii="宋体" w:hAnsi="宋体" w:eastAsia="宋体"/>
                <w:b w:val="0"/>
                <w:sz w:val="21"/>
              </w:rPr>
              <w:t>清华大学</w:t>
            </w:r>
          </w:p>
        </w:tc>
        <w:tc>
          <w:tcPr>
            <w:tcW w:w="680" w:type="dxa"/>
            <w:vAlign w:val="center"/>
          </w:tcPr>
          <w:p w14:paraId="0E90A5E9">
            <w:pPr>
              <w:spacing w:after="0" w:line="240" w:lineRule="auto"/>
              <w:jc w:val="center"/>
            </w:pPr>
            <w:r>
              <w:rPr>
                <w:rFonts w:ascii="宋体" w:hAnsi="宋体" w:eastAsia="宋体"/>
                <w:b w:val="0"/>
                <w:sz w:val="21"/>
              </w:rPr>
              <w:t>北京</w:t>
            </w:r>
          </w:p>
        </w:tc>
        <w:tc>
          <w:tcPr>
            <w:tcW w:w="1134" w:type="dxa"/>
            <w:vAlign w:val="center"/>
          </w:tcPr>
          <w:p w14:paraId="649BD51B">
            <w:pPr>
              <w:spacing w:after="0" w:line="240" w:lineRule="auto"/>
              <w:jc w:val="center"/>
            </w:pPr>
            <w:r>
              <w:rPr>
                <w:rFonts w:ascii="宋体" w:hAnsi="宋体" w:eastAsia="宋体"/>
                <w:b w:val="0"/>
                <w:sz w:val="21"/>
              </w:rPr>
              <w:t>一等奖教金</w:t>
            </w:r>
          </w:p>
        </w:tc>
      </w:tr>
      <w:tr w14:paraId="369B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390E781">
            <w:pPr>
              <w:spacing w:after="0" w:line="240" w:lineRule="auto"/>
              <w:jc w:val="center"/>
            </w:pPr>
            <w:r>
              <w:rPr>
                <w:rFonts w:ascii="宋体" w:hAnsi="宋体" w:eastAsia="宋体"/>
                <w:b w:val="0"/>
                <w:sz w:val="21"/>
              </w:rPr>
              <w:t>3</w:t>
            </w:r>
          </w:p>
        </w:tc>
        <w:tc>
          <w:tcPr>
            <w:tcW w:w="850" w:type="dxa"/>
            <w:vAlign w:val="center"/>
          </w:tcPr>
          <w:p w14:paraId="09100476">
            <w:pPr>
              <w:spacing w:after="0" w:line="240" w:lineRule="auto"/>
              <w:jc w:val="center"/>
            </w:pPr>
            <w:r>
              <w:rPr>
                <w:rFonts w:ascii="宋体" w:hAnsi="宋体" w:eastAsia="宋体"/>
                <w:b w:val="0"/>
                <w:sz w:val="21"/>
              </w:rPr>
              <w:t>张耀灿</w:t>
            </w:r>
          </w:p>
        </w:tc>
        <w:tc>
          <w:tcPr>
            <w:tcW w:w="567" w:type="dxa"/>
            <w:vAlign w:val="center"/>
          </w:tcPr>
          <w:p w14:paraId="0824484A">
            <w:pPr>
              <w:spacing w:after="0" w:line="240" w:lineRule="auto"/>
              <w:jc w:val="center"/>
            </w:pPr>
            <w:r>
              <w:rPr>
                <w:rFonts w:ascii="宋体" w:hAnsi="宋体" w:eastAsia="宋体"/>
                <w:b w:val="0"/>
                <w:sz w:val="21"/>
              </w:rPr>
              <w:t>男</w:t>
            </w:r>
          </w:p>
        </w:tc>
        <w:tc>
          <w:tcPr>
            <w:tcW w:w="1020" w:type="dxa"/>
            <w:vAlign w:val="center"/>
          </w:tcPr>
          <w:p w14:paraId="06F8C348">
            <w:pPr>
              <w:spacing w:after="0" w:line="240" w:lineRule="auto"/>
              <w:jc w:val="center"/>
            </w:pPr>
            <w:r>
              <w:rPr>
                <w:rFonts w:ascii="宋体" w:hAnsi="宋体" w:eastAsia="宋体"/>
                <w:b w:val="0"/>
                <w:sz w:val="21"/>
              </w:rPr>
              <w:t>1937.10</w:t>
            </w:r>
          </w:p>
        </w:tc>
        <w:tc>
          <w:tcPr>
            <w:tcW w:w="1247" w:type="dxa"/>
            <w:vAlign w:val="center"/>
          </w:tcPr>
          <w:p w14:paraId="095450B9">
            <w:pPr>
              <w:spacing w:after="0" w:line="240" w:lineRule="auto"/>
              <w:jc w:val="center"/>
            </w:pPr>
            <w:r>
              <w:rPr>
                <w:rFonts w:ascii="宋体" w:hAnsi="宋体" w:eastAsia="宋体"/>
                <w:b w:val="0"/>
                <w:sz w:val="21"/>
              </w:rPr>
              <w:t>教授</w:t>
            </w:r>
          </w:p>
        </w:tc>
        <w:tc>
          <w:tcPr>
            <w:tcW w:w="2268" w:type="dxa"/>
            <w:vAlign w:val="center"/>
          </w:tcPr>
          <w:p w14:paraId="3AEB21C4">
            <w:pPr>
              <w:spacing w:after="0" w:line="240" w:lineRule="auto"/>
              <w:jc w:val="center"/>
            </w:pPr>
            <w:r>
              <w:rPr>
                <w:rFonts w:ascii="宋体" w:hAnsi="宋体" w:eastAsia="宋体"/>
                <w:b w:val="0"/>
                <w:sz w:val="21"/>
              </w:rPr>
              <w:t>华中师范大学</w:t>
            </w:r>
          </w:p>
        </w:tc>
        <w:tc>
          <w:tcPr>
            <w:tcW w:w="680" w:type="dxa"/>
            <w:vAlign w:val="center"/>
          </w:tcPr>
          <w:p w14:paraId="545DB3AC">
            <w:pPr>
              <w:spacing w:after="0" w:line="240" w:lineRule="auto"/>
              <w:jc w:val="center"/>
            </w:pPr>
            <w:r>
              <w:rPr>
                <w:rFonts w:ascii="宋体" w:hAnsi="宋体" w:eastAsia="宋体"/>
                <w:b w:val="0"/>
                <w:sz w:val="21"/>
              </w:rPr>
              <w:t>湖北</w:t>
            </w:r>
          </w:p>
        </w:tc>
        <w:tc>
          <w:tcPr>
            <w:tcW w:w="1134" w:type="dxa"/>
            <w:vAlign w:val="center"/>
          </w:tcPr>
          <w:p w14:paraId="320BCFA5">
            <w:pPr>
              <w:spacing w:after="0" w:line="240" w:lineRule="auto"/>
              <w:jc w:val="center"/>
            </w:pPr>
            <w:r>
              <w:rPr>
                <w:rFonts w:ascii="宋体" w:hAnsi="宋体" w:eastAsia="宋体"/>
                <w:b w:val="0"/>
                <w:sz w:val="21"/>
              </w:rPr>
              <w:t>一等奖教金</w:t>
            </w:r>
          </w:p>
        </w:tc>
      </w:tr>
      <w:tr w14:paraId="40292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CBCCA0E">
            <w:pPr>
              <w:spacing w:after="0" w:line="240" w:lineRule="auto"/>
              <w:jc w:val="center"/>
            </w:pPr>
            <w:r>
              <w:rPr>
                <w:rFonts w:ascii="宋体" w:hAnsi="宋体" w:eastAsia="宋体"/>
                <w:b w:val="0"/>
                <w:sz w:val="21"/>
              </w:rPr>
              <w:t>4</w:t>
            </w:r>
          </w:p>
        </w:tc>
        <w:tc>
          <w:tcPr>
            <w:tcW w:w="850" w:type="dxa"/>
            <w:vAlign w:val="center"/>
          </w:tcPr>
          <w:p w14:paraId="3E04E651">
            <w:pPr>
              <w:spacing w:after="0" w:line="240" w:lineRule="auto"/>
              <w:jc w:val="center"/>
            </w:pPr>
            <w:r>
              <w:rPr>
                <w:rFonts w:ascii="宋体" w:hAnsi="宋体" w:eastAsia="宋体"/>
                <w:b w:val="0"/>
                <w:sz w:val="21"/>
              </w:rPr>
              <w:t>梅荣政</w:t>
            </w:r>
          </w:p>
        </w:tc>
        <w:tc>
          <w:tcPr>
            <w:tcW w:w="567" w:type="dxa"/>
            <w:vAlign w:val="center"/>
          </w:tcPr>
          <w:p w14:paraId="7883785E">
            <w:pPr>
              <w:spacing w:after="0" w:line="240" w:lineRule="auto"/>
              <w:jc w:val="center"/>
            </w:pPr>
            <w:r>
              <w:rPr>
                <w:rFonts w:ascii="宋体" w:hAnsi="宋体" w:eastAsia="宋体"/>
                <w:b w:val="0"/>
                <w:sz w:val="21"/>
              </w:rPr>
              <w:t>男</w:t>
            </w:r>
          </w:p>
        </w:tc>
        <w:tc>
          <w:tcPr>
            <w:tcW w:w="1020" w:type="dxa"/>
            <w:vAlign w:val="center"/>
          </w:tcPr>
          <w:p w14:paraId="1482A79F">
            <w:pPr>
              <w:spacing w:after="0" w:line="240" w:lineRule="auto"/>
              <w:jc w:val="center"/>
            </w:pPr>
            <w:r>
              <w:rPr>
                <w:rFonts w:ascii="宋体" w:hAnsi="宋体" w:eastAsia="宋体"/>
                <w:b w:val="0"/>
                <w:sz w:val="21"/>
              </w:rPr>
              <w:t>1941.01</w:t>
            </w:r>
          </w:p>
        </w:tc>
        <w:tc>
          <w:tcPr>
            <w:tcW w:w="1247" w:type="dxa"/>
            <w:vAlign w:val="center"/>
          </w:tcPr>
          <w:p w14:paraId="1B454B4F">
            <w:pPr>
              <w:spacing w:after="0" w:line="240" w:lineRule="auto"/>
              <w:jc w:val="center"/>
            </w:pPr>
            <w:r>
              <w:rPr>
                <w:rFonts w:ascii="宋体" w:hAnsi="宋体" w:eastAsia="宋体"/>
                <w:b w:val="0"/>
                <w:sz w:val="21"/>
              </w:rPr>
              <w:t>二级教授</w:t>
            </w:r>
          </w:p>
        </w:tc>
        <w:tc>
          <w:tcPr>
            <w:tcW w:w="2268" w:type="dxa"/>
            <w:vAlign w:val="center"/>
          </w:tcPr>
          <w:p w14:paraId="300D615E">
            <w:pPr>
              <w:spacing w:after="0" w:line="240" w:lineRule="auto"/>
              <w:jc w:val="center"/>
            </w:pPr>
            <w:r>
              <w:rPr>
                <w:rFonts w:ascii="宋体" w:hAnsi="宋体" w:eastAsia="宋体"/>
                <w:b w:val="0"/>
                <w:sz w:val="21"/>
              </w:rPr>
              <w:t>武汉大学</w:t>
            </w:r>
          </w:p>
        </w:tc>
        <w:tc>
          <w:tcPr>
            <w:tcW w:w="680" w:type="dxa"/>
            <w:vAlign w:val="center"/>
          </w:tcPr>
          <w:p w14:paraId="026BA00A">
            <w:pPr>
              <w:spacing w:after="0" w:line="240" w:lineRule="auto"/>
              <w:jc w:val="center"/>
            </w:pPr>
            <w:r>
              <w:rPr>
                <w:rFonts w:ascii="宋体" w:hAnsi="宋体" w:eastAsia="宋体"/>
                <w:b w:val="0"/>
                <w:sz w:val="21"/>
              </w:rPr>
              <w:t>湖北</w:t>
            </w:r>
          </w:p>
        </w:tc>
        <w:tc>
          <w:tcPr>
            <w:tcW w:w="1134" w:type="dxa"/>
            <w:vAlign w:val="center"/>
          </w:tcPr>
          <w:p w14:paraId="48CD4464">
            <w:pPr>
              <w:spacing w:after="0" w:line="240" w:lineRule="auto"/>
              <w:jc w:val="center"/>
            </w:pPr>
            <w:r>
              <w:rPr>
                <w:rFonts w:ascii="宋体" w:hAnsi="宋体" w:eastAsia="宋体"/>
                <w:b w:val="0"/>
                <w:sz w:val="21"/>
              </w:rPr>
              <w:t>一等奖教金</w:t>
            </w:r>
          </w:p>
        </w:tc>
      </w:tr>
      <w:tr w14:paraId="17B11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921AE5F">
            <w:pPr>
              <w:spacing w:after="0" w:line="240" w:lineRule="auto"/>
              <w:jc w:val="center"/>
            </w:pPr>
            <w:r>
              <w:rPr>
                <w:rFonts w:ascii="宋体" w:hAnsi="宋体" w:eastAsia="宋体"/>
                <w:b w:val="0"/>
                <w:sz w:val="21"/>
              </w:rPr>
              <w:t>5</w:t>
            </w:r>
          </w:p>
        </w:tc>
        <w:tc>
          <w:tcPr>
            <w:tcW w:w="850" w:type="dxa"/>
            <w:vAlign w:val="center"/>
          </w:tcPr>
          <w:p w14:paraId="0609BB2F">
            <w:pPr>
              <w:spacing w:after="0" w:line="240" w:lineRule="auto"/>
              <w:jc w:val="center"/>
            </w:pPr>
            <w:r>
              <w:rPr>
                <w:rFonts w:ascii="宋体" w:hAnsi="宋体" w:eastAsia="宋体"/>
                <w:b w:val="0"/>
                <w:sz w:val="21"/>
              </w:rPr>
              <w:t>孙蚌珠</w:t>
            </w:r>
          </w:p>
        </w:tc>
        <w:tc>
          <w:tcPr>
            <w:tcW w:w="567" w:type="dxa"/>
            <w:vAlign w:val="center"/>
          </w:tcPr>
          <w:p w14:paraId="06266381">
            <w:pPr>
              <w:spacing w:after="0" w:line="240" w:lineRule="auto"/>
              <w:jc w:val="center"/>
            </w:pPr>
            <w:r>
              <w:rPr>
                <w:rFonts w:ascii="宋体" w:hAnsi="宋体" w:eastAsia="宋体"/>
                <w:b w:val="0"/>
                <w:sz w:val="21"/>
              </w:rPr>
              <w:t>女</w:t>
            </w:r>
          </w:p>
        </w:tc>
        <w:tc>
          <w:tcPr>
            <w:tcW w:w="1020" w:type="dxa"/>
            <w:vAlign w:val="center"/>
          </w:tcPr>
          <w:p w14:paraId="4185268B">
            <w:pPr>
              <w:spacing w:after="0" w:line="240" w:lineRule="auto"/>
              <w:jc w:val="center"/>
            </w:pPr>
            <w:r>
              <w:rPr>
                <w:rFonts w:ascii="宋体" w:hAnsi="宋体" w:eastAsia="宋体"/>
                <w:b w:val="0"/>
                <w:sz w:val="21"/>
              </w:rPr>
              <w:t>1963.08</w:t>
            </w:r>
          </w:p>
        </w:tc>
        <w:tc>
          <w:tcPr>
            <w:tcW w:w="1247" w:type="dxa"/>
            <w:vAlign w:val="center"/>
          </w:tcPr>
          <w:p w14:paraId="707F9F11">
            <w:pPr>
              <w:spacing w:after="0" w:line="240" w:lineRule="auto"/>
              <w:jc w:val="center"/>
            </w:pPr>
            <w:r>
              <w:rPr>
                <w:rFonts w:ascii="宋体" w:hAnsi="宋体" w:eastAsia="宋体"/>
                <w:b w:val="0"/>
                <w:sz w:val="21"/>
              </w:rPr>
              <w:t>教授</w:t>
            </w:r>
          </w:p>
        </w:tc>
        <w:tc>
          <w:tcPr>
            <w:tcW w:w="2268" w:type="dxa"/>
            <w:vAlign w:val="center"/>
          </w:tcPr>
          <w:p w14:paraId="32EBB437">
            <w:pPr>
              <w:spacing w:after="0" w:line="240" w:lineRule="auto"/>
              <w:jc w:val="center"/>
            </w:pPr>
            <w:r>
              <w:rPr>
                <w:rFonts w:ascii="宋体" w:hAnsi="宋体" w:eastAsia="宋体"/>
                <w:b w:val="0"/>
                <w:sz w:val="21"/>
              </w:rPr>
              <w:t>北京大学</w:t>
            </w:r>
          </w:p>
        </w:tc>
        <w:tc>
          <w:tcPr>
            <w:tcW w:w="680" w:type="dxa"/>
            <w:vAlign w:val="center"/>
          </w:tcPr>
          <w:p w14:paraId="59F6EBAE">
            <w:pPr>
              <w:spacing w:after="0" w:line="240" w:lineRule="auto"/>
              <w:jc w:val="center"/>
            </w:pPr>
            <w:r>
              <w:rPr>
                <w:rFonts w:ascii="宋体" w:hAnsi="宋体" w:eastAsia="宋体"/>
                <w:b w:val="0"/>
                <w:sz w:val="21"/>
              </w:rPr>
              <w:t>北京</w:t>
            </w:r>
          </w:p>
        </w:tc>
        <w:tc>
          <w:tcPr>
            <w:tcW w:w="1134" w:type="dxa"/>
            <w:vAlign w:val="center"/>
          </w:tcPr>
          <w:p w14:paraId="44DD449D">
            <w:pPr>
              <w:spacing w:after="0" w:line="240" w:lineRule="auto"/>
              <w:jc w:val="center"/>
            </w:pPr>
            <w:r>
              <w:rPr>
                <w:rFonts w:ascii="宋体" w:hAnsi="宋体" w:eastAsia="宋体"/>
                <w:b w:val="0"/>
                <w:sz w:val="21"/>
              </w:rPr>
              <w:t>二等奖教金</w:t>
            </w:r>
          </w:p>
        </w:tc>
      </w:tr>
      <w:tr w14:paraId="0E2B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C58C4BB">
            <w:pPr>
              <w:spacing w:after="0" w:line="240" w:lineRule="auto"/>
              <w:jc w:val="center"/>
            </w:pPr>
            <w:r>
              <w:rPr>
                <w:rFonts w:ascii="宋体" w:hAnsi="宋体" w:eastAsia="宋体"/>
                <w:b w:val="0"/>
                <w:sz w:val="21"/>
              </w:rPr>
              <w:t>6</w:t>
            </w:r>
          </w:p>
        </w:tc>
        <w:tc>
          <w:tcPr>
            <w:tcW w:w="850" w:type="dxa"/>
            <w:vAlign w:val="center"/>
          </w:tcPr>
          <w:p w14:paraId="45F96794">
            <w:pPr>
              <w:spacing w:after="0" w:line="240" w:lineRule="auto"/>
              <w:jc w:val="center"/>
            </w:pPr>
            <w:r>
              <w:rPr>
                <w:rFonts w:ascii="宋体" w:hAnsi="宋体" w:eastAsia="宋体"/>
                <w:b w:val="0"/>
                <w:sz w:val="21"/>
              </w:rPr>
              <w:t>刘建军</w:t>
            </w:r>
          </w:p>
        </w:tc>
        <w:tc>
          <w:tcPr>
            <w:tcW w:w="567" w:type="dxa"/>
            <w:vAlign w:val="center"/>
          </w:tcPr>
          <w:p w14:paraId="5B9C2EC0">
            <w:pPr>
              <w:spacing w:after="0" w:line="240" w:lineRule="auto"/>
              <w:jc w:val="center"/>
            </w:pPr>
            <w:r>
              <w:rPr>
                <w:rFonts w:ascii="宋体" w:hAnsi="宋体" w:eastAsia="宋体"/>
                <w:b w:val="0"/>
                <w:sz w:val="21"/>
              </w:rPr>
              <w:t>男</w:t>
            </w:r>
          </w:p>
        </w:tc>
        <w:tc>
          <w:tcPr>
            <w:tcW w:w="1020" w:type="dxa"/>
            <w:vAlign w:val="center"/>
          </w:tcPr>
          <w:p w14:paraId="0870F84C">
            <w:pPr>
              <w:spacing w:after="0" w:line="240" w:lineRule="auto"/>
              <w:jc w:val="center"/>
            </w:pPr>
            <w:r>
              <w:rPr>
                <w:rFonts w:ascii="宋体" w:hAnsi="宋体" w:eastAsia="宋体"/>
                <w:b w:val="0"/>
                <w:sz w:val="21"/>
              </w:rPr>
              <w:t>1963.09</w:t>
            </w:r>
          </w:p>
        </w:tc>
        <w:tc>
          <w:tcPr>
            <w:tcW w:w="1247" w:type="dxa"/>
            <w:vAlign w:val="center"/>
          </w:tcPr>
          <w:p w14:paraId="4B0B18AD">
            <w:pPr>
              <w:spacing w:after="0" w:line="240" w:lineRule="auto"/>
              <w:jc w:val="center"/>
            </w:pPr>
            <w:r>
              <w:rPr>
                <w:rFonts w:ascii="宋体" w:hAnsi="宋体" w:eastAsia="宋体"/>
                <w:b w:val="0"/>
                <w:sz w:val="21"/>
              </w:rPr>
              <w:t>教授</w:t>
            </w:r>
          </w:p>
        </w:tc>
        <w:tc>
          <w:tcPr>
            <w:tcW w:w="2268" w:type="dxa"/>
            <w:vAlign w:val="center"/>
          </w:tcPr>
          <w:p w14:paraId="663EEDDA">
            <w:pPr>
              <w:spacing w:after="0" w:line="240" w:lineRule="auto"/>
              <w:jc w:val="center"/>
            </w:pPr>
            <w:r>
              <w:rPr>
                <w:rFonts w:ascii="宋体" w:hAnsi="宋体" w:eastAsia="宋体"/>
                <w:b w:val="0"/>
                <w:sz w:val="21"/>
              </w:rPr>
              <w:t>中国人民大学</w:t>
            </w:r>
          </w:p>
        </w:tc>
        <w:tc>
          <w:tcPr>
            <w:tcW w:w="680" w:type="dxa"/>
            <w:vAlign w:val="center"/>
          </w:tcPr>
          <w:p w14:paraId="22CA50D0">
            <w:pPr>
              <w:spacing w:after="0" w:line="240" w:lineRule="auto"/>
              <w:jc w:val="center"/>
            </w:pPr>
            <w:r>
              <w:rPr>
                <w:rFonts w:ascii="宋体" w:hAnsi="宋体" w:eastAsia="宋体"/>
                <w:b w:val="0"/>
                <w:sz w:val="21"/>
              </w:rPr>
              <w:t>北京</w:t>
            </w:r>
          </w:p>
        </w:tc>
        <w:tc>
          <w:tcPr>
            <w:tcW w:w="1134" w:type="dxa"/>
            <w:vAlign w:val="center"/>
          </w:tcPr>
          <w:p w14:paraId="60978B2C">
            <w:pPr>
              <w:spacing w:after="0" w:line="240" w:lineRule="auto"/>
              <w:jc w:val="center"/>
            </w:pPr>
            <w:r>
              <w:rPr>
                <w:rFonts w:ascii="宋体" w:hAnsi="宋体" w:eastAsia="宋体"/>
                <w:b w:val="0"/>
                <w:sz w:val="21"/>
              </w:rPr>
              <w:t>二等奖教金</w:t>
            </w:r>
          </w:p>
        </w:tc>
      </w:tr>
      <w:tr w14:paraId="42D7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9E980B8">
            <w:pPr>
              <w:spacing w:after="0" w:line="240" w:lineRule="auto"/>
              <w:jc w:val="center"/>
            </w:pPr>
            <w:r>
              <w:rPr>
                <w:rFonts w:ascii="宋体" w:hAnsi="宋体" w:eastAsia="宋体"/>
                <w:b w:val="0"/>
                <w:sz w:val="21"/>
              </w:rPr>
              <w:t>7</w:t>
            </w:r>
          </w:p>
        </w:tc>
        <w:tc>
          <w:tcPr>
            <w:tcW w:w="850" w:type="dxa"/>
            <w:vAlign w:val="center"/>
          </w:tcPr>
          <w:p w14:paraId="2523B852">
            <w:pPr>
              <w:spacing w:after="0" w:line="240" w:lineRule="auto"/>
              <w:jc w:val="center"/>
            </w:pPr>
            <w:r>
              <w:rPr>
                <w:rFonts w:ascii="宋体" w:hAnsi="宋体" w:eastAsia="宋体"/>
                <w:b w:val="0"/>
                <w:sz w:val="21"/>
              </w:rPr>
              <w:t>王树荫</w:t>
            </w:r>
          </w:p>
        </w:tc>
        <w:tc>
          <w:tcPr>
            <w:tcW w:w="567" w:type="dxa"/>
            <w:vAlign w:val="center"/>
          </w:tcPr>
          <w:p w14:paraId="68887115">
            <w:pPr>
              <w:spacing w:after="0" w:line="240" w:lineRule="auto"/>
              <w:jc w:val="center"/>
            </w:pPr>
            <w:r>
              <w:rPr>
                <w:rFonts w:ascii="宋体" w:hAnsi="宋体" w:eastAsia="宋体"/>
                <w:b w:val="0"/>
                <w:sz w:val="21"/>
              </w:rPr>
              <w:t>男</w:t>
            </w:r>
          </w:p>
        </w:tc>
        <w:tc>
          <w:tcPr>
            <w:tcW w:w="1020" w:type="dxa"/>
            <w:vAlign w:val="center"/>
          </w:tcPr>
          <w:p w14:paraId="23016469">
            <w:pPr>
              <w:spacing w:after="0" w:line="240" w:lineRule="auto"/>
              <w:jc w:val="center"/>
            </w:pPr>
            <w:r>
              <w:rPr>
                <w:rFonts w:ascii="宋体" w:hAnsi="宋体" w:eastAsia="宋体"/>
                <w:b w:val="0"/>
                <w:sz w:val="21"/>
              </w:rPr>
              <w:t>1958.09</w:t>
            </w:r>
          </w:p>
        </w:tc>
        <w:tc>
          <w:tcPr>
            <w:tcW w:w="1247" w:type="dxa"/>
            <w:vAlign w:val="center"/>
          </w:tcPr>
          <w:p w14:paraId="387E80F7">
            <w:pPr>
              <w:spacing w:after="0" w:line="240" w:lineRule="auto"/>
              <w:jc w:val="center"/>
            </w:pPr>
            <w:r>
              <w:rPr>
                <w:rFonts w:ascii="宋体" w:hAnsi="宋体" w:eastAsia="宋体"/>
                <w:b w:val="0"/>
                <w:sz w:val="21"/>
              </w:rPr>
              <w:t>教授</w:t>
            </w:r>
          </w:p>
        </w:tc>
        <w:tc>
          <w:tcPr>
            <w:tcW w:w="2268" w:type="dxa"/>
            <w:vAlign w:val="center"/>
          </w:tcPr>
          <w:p w14:paraId="457AE342">
            <w:pPr>
              <w:spacing w:after="0" w:line="240" w:lineRule="auto"/>
              <w:jc w:val="center"/>
            </w:pPr>
            <w:r>
              <w:rPr>
                <w:rFonts w:ascii="宋体" w:hAnsi="宋体" w:eastAsia="宋体"/>
                <w:b w:val="0"/>
                <w:sz w:val="21"/>
              </w:rPr>
              <w:t>北京师范大学</w:t>
            </w:r>
          </w:p>
        </w:tc>
        <w:tc>
          <w:tcPr>
            <w:tcW w:w="680" w:type="dxa"/>
            <w:vAlign w:val="center"/>
          </w:tcPr>
          <w:p w14:paraId="67FD4E34">
            <w:pPr>
              <w:spacing w:after="0" w:line="240" w:lineRule="auto"/>
              <w:jc w:val="center"/>
            </w:pPr>
            <w:r>
              <w:rPr>
                <w:rFonts w:ascii="宋体" w:hAnsi="宋体" w:eastAsia="宋体"/>
                <w:b w:val="0"/>
                <w:sz w:val="21"/>
              </w:rPr>
              <w:t>北京</w:t>
            </w:r>
          </w:p>
        </w:tc>
        <w:tc>
          <w:tcPr>
            <w:tcW w:w="1134" w:type="dxa"/>
            <w:vAlign w:val="center"/>
          </w:tcPr>
          <w:p w14:paraId="4798CE9E">
            <w:pPr>
              <w:spacing w:after="0" w:line="240" w:lineRule="auto"/>
              <w:jc w:val="center"/>
            </w:pPr>
            <w:r>
              <w:rPr>
                <w:rFonts w:ascii="宋体" w:hAnsi="宋体" w:eastAsia="宋体"/>
                <w:b w:val="0"/>
                <w:sz w:val="21"/>
              </w:rPr>
              <w:t>二等奖教金</w:t>
            </w:r>
          </w:p>
        </w:tc>
      </w:tr>
      <w:tr w14:paraId="1CF0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D2688F0">
            <w:pPr>
              <w:spacing w:after="0" w:line="240" w:lineRule="auto"/>
              <w:jc w:val="center"/>
            </w:pPr>
            <w:r>
              <w:rPr>
                <w:rFonts w:ascii="宋体" w:hAnsi="宋体" w:eastAsia="宋体"/>
                <w:b w:val="0"/>
                <w:sz w:val="21"/>
              </w:rPr>
              <w:t>8</w:t>
            </w:r>
          </w:p>
        </w:tc>
        <w:tc>
          <w:tcPr>
            <w:tcW w:w="850" w:type="dxa"/>
            <w:vAlign w:val="center"/>
          </w:tcPr>
          <w:p w14:paraId="3CA231FD">
            <w:pPr>
              <w:spacing w:after="0" w:line="240" w:lineRule="auto"/>
              <w:jc w:val="center"/>
            </w:pPr>
            <w:r>
              <w:rPr>
                <w:rFonts w:ascii="宋体" w:hAnsi="宋体" w:eastAsia="宋体"/>
                <w:b w:val="0"/>
                <w:sz w:val="21"/>
              </w:rPr>
              <w:t>寇清杰</w:t>
            </w:r>
          </w:p>
        </w:tc>
        <w:tc>
          <w:tcPr>
            <w:tcW w:w="567" w:type="dxa"/>
            <w:vAlign w:val="center"/>
          </w:tcPr>
          <w:p w14:paraId="361FF350">
            <w:pPr>
              <w:spacing w:after="0" w:line="240" w:lineRule="auto"/>
              <w:jc w:val="center"/>
            </w:pPr>
            <w:r>
              <w:rPr>
                <w:rFonts w:ascii="宋体" w:hAnsi="宋体" w:eastAsia="宋体"/>
                <w:b w:val="0"/>
                <w:sz w:val="21"/>
              </w:rPr>
              <w:t>男</w:t>
            </w:r>
          </w:p>
        </w:tc>
        <w:tc>
          <w:tcPr>
            <w:tcW w:w="1020" w:type="dxa"/>
            <w:vAlign w:val="center"/>
          </w:tcPr>
          <w:p w14:paraId="72BD808D">
            <w:pPr>
              <w:spacing w:after="0" w:line="240" w:lineRule="auto"/>
              <w:jc w:val="center"/>
            </w:pPr>
            <w:r>
              <w:rPr>
                <w:rFonts w:ascii="宋体" w:hAnsi="宋体" w:eastAsia="宋体"/>
                <w:b w:val="0"/>
                <w:sz w:val="21"/>
              </w:rPr>
              <w:t>1962.01</w:t>
            </w:r>
          </w:p>
        </w:tc>
        <w:tc>
          <w:tcPr>
            <w:tcW w:w="1247" w:type="dxa"/>
            <w:vAlign w:val="center"/>
          </w:tcPr>
          <w:p w14:paraId="1E4618EB">
            <w:pPr>
              <w:spacing w:after="0" w:line="240" w:lineRule="auto"/>
              <w:jc w:val="center"/>
            </w:pPr>
            <w:r>
              <w:rPr>
                <w:rFonts w:ascii="宋体" w:hAnsi="宋体" w:eastAsia="宋体"/>
                <w:b w:val="0"/>
                <w:sz w:val="21"/>
              </w:rPr>
              <w:t>教授</w:t>
            </w:r>
          </w:p>
        </w:tc>
        <w:tc>
          <w:tcPr>
            <w:tcW w:w="2268" w:type="dxa"/>
            <w:vAlign w:val="center"/>
          </w:tcPr>
          <w:p w14:paraId="25029442">
            <w:pPr>
              <w:spacing w:after="0" w:line="240" w:lineRule="auto"/>
              <w:jc w:val="center"/>
            </w:pPr>
            <w:r>
              <w:rPr>
                <w:rFonts w:ascii="宋体" w:hAnsi="宋体" w:eastAsia="宋体"/>
                <w:b w:val="0"/>
                <w:sz w:val="21"/>
              </w:rPr>
              <w:t>南开大学</w:t>
            </w:r>
          </w:p>
        </w:tc>
        <w:tc>
          <w:tcPr>
            <w:tcW w:w="680" w:type="dxa"/>
            <w:vAlign w:val="center"/>
          </w:tcPr>
          <w:p w14:paraId="45AE8C73">
            <w:pPr>
              <w:spacing w:after="0" w:line="240" w:lineRule="auto"/>
              <w:jc w:val="center"/>
            </w:pPr>
            <w:r>
              <w:rPr>
                <w:rFonts w:ascii="宋体" w:hAnsi="宋体" w:eastAsia="宋体"/>
                <w:b w:val="0"/>
                <w:sz w:val="21"/>
              </w:rPr>
              <w:t>天津</w:t>
            </w:r>
          </w:p>
        </w:tc>
        <w:tc>
          <w:tcPr>
            <w:tcW w:w="1134" w:type="dxa"/>
            <w:vAlign w:val="center"/>
          </w:tcPr>
          <w:p w14:paraId="411E5A28">
            <w:pPr>
              <w:spacing w:after="0" w:line="240" w:lineRule="auto"/>
              <w:jc w:val="center"/>
            </w:pPr>
            <w:r>
              <w:rPr>
                <w:rFonts w:ascii="宋体" w:hAnsi="宋体" w:eastAsia="宋体"/>
                <w:b w:val="0"/>
                <w:sz w:val="21"/>
              </w:rPr>
              <w:t>二等奖教金</w:t>
            </w:r>
          </w:p>
        </w:tc>
      </w:tr>
      <w:tr w14:paraId="524D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B1E1840">
            <w:pPr>
              <w:spacing w:after="0" w:line="240" w:lineRule="auto"/>
              <w:jc w:val="center"/>
            </w:pPr>
            <w:r>
              <w:rPr>
                <w:rFonts w:ascii="宋体" w:hAnsi="宋体" w:eastAsia="宋体"/>
                <w:b w:val="0"/>
                <w:sz w:val="21"/>
              </w:rPr>
              <w:t>9</w:t>
            </w:r>
          </w:p>
        </w:tc>
        <w:tc>
          <w:tcPr>
            <w:tcW w:w="850" w:type="dxa"/>
            <w:vAlign w:val="center"/>
          </w:tcPr>
          <w:p w14:paraId="3A527822">
            <w:pPr>
              <w:spacing w:after="0" w:line="240" w:lineRule="auto"/>
              <w:jc w:val="center"/>
            </w:pPr>
            <w:r>
              <w:rPr>
                <w:rFonts w:ascii="宋体" w:hAnsi="宋体" w:eastAsia="宋体"/>
                <w:b w:val="0"/>
                <w:sz w:val="21"/>
              </w:rPr>
              <w:t>柴艳萍</w:t>
            </w:r>
          </w:p>
        </w:tc>
        <w:tc>
          <w:tcPr>
            <w:tcW w:w="567" w:type="dxa"/>
            <w:vAlign w:val="center"/>
          </w:tcPr>
          <w:p w14:paraId="0111A1E2">
            <w:pPr>
              <w:spacing w:after="0" w:line="240" w:lineRule="auto"/>
              <w:jc w:val="center"/>
            </w:pPr>
            <w:r>
              <w:rPr>
                <w:rFonts w:ascii="宋体" w:hAnsi="宋体" w:eastAsia="宋体"/>
                <w:b w:val="0"/>
                <w:sz w:val="21"/>
              </w:rPr>
              <w:t>女</w:t>
            </w:r>
          </w:p>
        </w:tc>
        <w:tc>
          <w:tcPr>
            <w:tcW w:w="1020" w:type="dxa"/>
            <w:vAlign w:val="center"/>
          </w:tcPr>
          <w:p w14:paraId="08E83521">
            <w:pPr>
              <w:spacing w:after="0" w:line="240" w:lineRule="auto"/>
              <w:jc w:val="center"/>
            </w:pPr>
            <w:r>
              <w:rPr>
                <w:rFonts w:ascii="宋体" w:hAnsi="宋体" w:eastAsia="宋体"/>
                <w:b w:val="0"/>
                <w:sz w:val="21"/>
              </w:rPr>
              <w:t>1968.06</w:t>
            </w:r>
          </w:p>
        </w:tc>
        <w:tc>
          <w:tcPr>
            <w:tcW w:w="1247" w:type="dxa"/>
            <w:vAlign w:val="center"/>
          </w:tcPr>
          <w:p w14:paraId="055CEB94">
            <w:pPr>
              <w:spacing w:after="0" w:line="240" w:lineRule="auto"/>
              <w:jc w:val="center"/>
            </w:pPr>
            <w:r>
              <w:rPr>
                <w:rFonts w:ascii="宋体" w:hAnsi="宋体" w:eastAsia="宋体"/>
                <w:b w:val="0"/>
                <w:sz w:val="21"/>
              </w:rPr>
              <w:t>教授</w:t>
            </w:r>
          </w:p>
        </w:tc>
        <w:tc>
          <w:tcPr>
            <w:tcW w:w="2268" w:type="dxa"/>
            <w:vAlign w:val="center"/>
          </w:tcPr>
          <w:p w14:paraId="619B1722">
            <w:pPr>
              <w:spacing w:after="0" w:line="240" w:lineRule="auto"/>
              <w:jc w:val="center"/>
            </w:pPr>
            <w:r>
              <w:rPr>
                <w:rFonts w:ascii="宋体" w:hAnsi="宋体" w:eastAsia="宋体"/>
                <w:b w:val="0"/>
                <w:sz w:val="21"/>
              </w:rPr>
              <w:t>河北经贸大学</w:t>
            </w:r>
          </w:p>
        </w:tc>
        <w:tc>
          <w:tcPr>
            <w:tcW w:w="680" w:type="dxa"/>
            <w:vAlign w:val="center"/>
          </w:tcPr>
          <w:p w14:paraId="2142AA5F">
            <w:pPr>
              <w:spacing w:after="0" w:line="240" w:lineRule="auto"/>
              <w:jc w:val="center"/>
            </w:pPr>
            <w:r>
              <w:rPr>
                <w:rFonts w:ascii="宋体" w:hAnsi="宋体" w:eastAsia="宋体"/>
                <w:b w:val="0"/>
                <w:sz w:val="21"/>
              </w:rPr>
              <w:t>河北</w:t>
            </w:r>
          </w:p>
        </w:tc>
        <w:tc>
          <w:tcPr>
            <w:tcW w:w="1134" w:type="dxa"/>
            <w:vAlign w:val="center"/>
          </w:tcPr>
          <w:p w14:paraId="4CFD04F7">
            <w:pPr>
              <w:spacing w:after="0" w:line="240" w:lineRule="auto"/>
              <w:jc w:val="center"/>
            </w:pPr>
            <w:r>
              <w:rPr>
                <w:rFonts w:ascii="宋体" w:hAnsi="宋体" w:eastAsia="宋体"/>
                <w:b w:val="0"/>
                <w:sz w:val="21"/>
              </w:rPr>
              <w:t>二等奖教金</w:t>
            </w:r>
          </w:p>
        </w:tc>
      </w:tr>
      <w:tr w14:paraId="0022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78B1C2C9">
            <w:pPr>
              <w:spacing w:after="0" w:line="240" w:lineRule="auto"/>
              <w:jc w:val="center"/>
            </w:pPr>
            <w:r>
              <w:rPr>
                <w:rFonts w:ascii="宋体" w:hAnsi="宋体" w:eastAsia="宋体"/>
                <w:b w:val="0"/>
                <w:sz w:val="21"/>
              </w:rPr>
              <w:t>10</w:t>
            </w:r>
          </w:p>
        </w:tc>
        <w:tc>
          <w:tcPr>
            <w:tcW w:w="850" w:type="dxa"/>
            <w:vAlign w:val="center"/>
          </w:tcPr>
          <w:p w14:paraId="5432C11D">
            <w:pPr>
              <w:spacing w:after="0" w:line="240" w:lineRule="auto"/>
              <w:jc w:val="center"/>
            </w:pPr>
            <w:r>
              <w:rPr>
                <w:rFonts w:ascii="宋体" w:hAnsi="宋体" w:eastAsia="宋体"/>
                <w:b w:val="0"/>
                <w:sz w:val="21"/>
              </w:rPr>
              <w:t>洪晓楠</w:t>
            </w:r>
          </w:p>
        </w:tc>
        <w:tc>
          <w:tcPr>
            <w:tcW w:w="567" w:type="dxa"/>
            <w:vAlign w:val="center"/>
          </w:tcPr>
          <w:p w14:paraId="4B84C5B3">
            <w:pPr>
              <w:spacing w:after="0" w:line="240" w:lineRule="auto"/>
              <w:jc w:val="center"/>
            </w:pPr>
            <w:r>
              <w:rPr>
                <w:rFonts w:ascii="宋体" w:hAnsi="宋体" w:eastAsia="宋体"/>
                <w:b w:val="0"/>
                <w:sz w:val="21"/>
              </w:rPr>
              <w:t>男</w:t>
            </w:r>
          </w:p>
        </w:tc>
        <w:tc>
          <w:tcPr>
            <w:tcW w:w="1020" w:type="dxa"/>
            <w:vAlign w:val="center"/>
          </w:tcPr>
          <w:p w14:paraId="41320421">
            <w:pPr>
              <w:spacing w:after="0" w:line="240" w:lineRule="auto"/>
              <w:jc w:val="center"/>
            </w:pPr>
            <w:r>
              <w:rPr>
                <w:rFonts w:ascii="宋体" w:hAnsi="宋体" w:eastAsia="宋体"/>
                <w:b w:val="0"/>
                <w:sz w:val="21"/>
              </w:rPr>
              <w:t>1963.11</w:t>
            </w:r>
          </w:p>
        </w:tc>
        <w:tc>
          <w:tcPr>
            <w:tcW w:w="1247" w:type="dxa"/>
            <w:vAlign w:val="center"/>
          </w:tcPr>
          <w:p w14:paraId="1C547DD6">
            <w:pPr>
              <w:spacing w:after="0" w:line="240" w:lineRule="auto"/>
              <w:jc w:val="center"/>
            </w:pPr>
            <w:r>
              <w:rPr>
                <w:rFonts w:ascii="宋体" w:hAnsi="宋体" w:eastAsia="宋体"/>
                <w:b w:val="0"/>
                <w:sz w:val="21"/>
              </w:rPr>
              <w:t>二级教授</w:t>
            </w:r>
          </w:p>
        </w:tc>
        <w:tc>
          <w:tcPr>
            <w:tcW w:w="2268" w:type="dxa"/>
            <w:vAlign w:val="center"/>
          </w:tcPr>
          <w:p w14:paraId="0765E4B3">
            <w:pPr>
              <w:spacing w:after="0" w:line="240" w:lineRule="auto"/>
              <w:jc w:val="center"/>
            </w:pPr>
            <w:r>
              <w:rPr>
                <w:rFonts w:ascii="宋体" w:hAnsi="宋体" w:eastAsia="宋体"/>
                <w:b w:val="0"/>
                <w:sz w:val="21"/>
              </w:rPr>
              <w:t>大连理工大学</w:t>
            </w:r>
          </w:p>
        </w:tc>
        <w:tc>
          <w:tcPr>
            <w:tcW w:w="680" w:type="dxa"/>
            <w:vAlign w:val="center"/>
          </w:tcPr>
          <w:p w14:paraId="1FE9FF80">
            <w:pPr>
              <w:spacing w:after="0" w:line="240" w:lineRule="auto"/>
              <w:jc w:val="center"/>
            </w:pPr>
            <w:r>
              <w:rPr>
                <w:rFonts w:ascii="宋体" w:hAnsi="宋体" w:eastAsia="宋体"/>
                <w:b w:val="0"/>
                <w:sz w:val="21"/>
              </w:rPr>
              <w:t>辽宁</w:t>
            </w:r>
          </w:p>
        </w:tc>
        <w:tc>
          <w:tcPr>
            <w:tcW w:w="1134" w:type="dxa"/>
            <w:vAlign w:val="center"/>
          </w:tcPr>
          <w:p w14:paraId="10E37138">
            <w:pPr>
              <w:spacing w:after="0" w:line="240" w:lineRule="auto"/>
              <w:jc w:val="center"/>
            </w:pPr>
            <w:r>
              <w:rPr>
                <w:rFonts w:ascii="宋体" w:hAnsi="宋体" w:eastAsia="宋体"/>
                <w:b w:val="0"/>
                <w:sz w:val="21"/>
              </w:rPr>
              <w:t>二等奖教金</w:t>
            </w:r>
          </w:p>
        </w:tc>
      </w:tr>
      <w:tr w14:paraId="3000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0537FCB">
            <w:pPr>
              <w:spacing w:after="0" w:line="240" w:lineRule="auto"/>
              <w:jc w:val="center"/>
            </w:pPr>
            <w:r>
              <w:rPr>
                <w:rFonts w:ascii="宋体" w:hAnsi="宋体" w:eastAsia="宋体"/>
                <w:b w:val="0"/>
                <w:sz w:val="21"/>
              </w:rPr>
              <w:t>11</w:t>
            </w:r>
          </w:p>
        </w:tc>
        <w:tc>
          <w:tcPr>
            <w:tcW w:w="850" w:type="dxa"/>
            <w:vAlign w:val="center"/>
          </w:tcPr>
          <w:p w14:paraId="45CE7569">
            <w:pPr>
              <w:spacing w:after="0" w:line="240" w:lineRule="auto"/>
              <w:jc w:val="center"/>
            </w:pPr>
            <w:r>
              <w:rPr>
                <w:rFonts w:ascii="宋体" w:hAnsi="宋体" w:eastAsia="宋体"/>
                <w:b w:val="0"/>
                <w:sz w:val="21"/>
              </w:rPr>
              <w:t>孟宪生</w:t>
            </w:r>
          </w:p>
        </w:tc>
        <w:tc>
          <w:tcPr>
            <w:tcW w:w="567" w:type="dxa"/>
            <w:vAlign w:val="center"/>
          </w:tcPr>
          <w:p w14:paraId="53AE336A">
            <w:pPr>
              <w:spacing w:after="0" w:line="240" w:lineRule="auto"/>
              <w:jc w:val="center"/>
            </w:pPr>
            <w:r>
              <w:rPr>
                <w:rFonts w:ascii="宋体" w:hAnsi="宋体" w:eastAsia="宋体"/>
                <w:b w:val="0"/>
                <w:sz w:val="21"/>
              </w:rPr>
              <w:t>男</w:t>
            </w:r>
          </w:p>
        </w:tc>
        <w:tc>
          <w:tcPr>
            <w:tcW w:w="1020" w:type="dxa"/>
            <w:vAlign w:val="center"/>
          </w:tcPr>
          <w:p w14:paraId="17708E87">
            <w:pPr>
              <w:spacing w:after="0" w:line="240" w:lineRule="auto"/>
              <w:jc w:val="center"/>
            </w:pPr>
            <w:r>
              <w:rPr>
                <w:rFonts w:ascii="宋体" w:hAnsi="宋体" w:eastAsia="宋体"/>
                <w:b w:val="0"/>
                <w:sz w:val="21"/>
              </w:rPr>
              <w:t>1970.07</w:t>
            </w:r>
          </w:p>
        </w:tc>
        <w:tc>
          <w:tcPr>
            <w:tcW w:w="1247" w:type="dxa"/>
            <w:vAlign w:val="center"/>
          </w:tcPr>
          <w:p w14:paraId="749A7E2C">
            <w:pPr>
              <w:spacing w:after="0" w:line="240" w:lineRule="auto"/>
              <w:jc w:val="center"/>
            </w:pPr>
            <w:r>
              <w:rPr>
                <w:rFonts w:ascii="宋体" w:hAnsi="宋体" w:eastAsia="宋体"/>
                <w:b w:val="0"/>
                <w:sz w:val="21"/>
              </w:rPr>
              <w:t>教授</w:t>
            </w:r>
          </w:p>
        </w:tc>
        <w:tc>
          <w:tcPr>
            <w:tcW w:w="2268" w:type="dxa"/>
            <w:vAlign w:val="center"/>
          </w:tcPr>
          <w:p w14:paraId="1E62680F">
            <w:pPr>
              <w:spacing w:after="0" w:line="240" w:lineRule="auto"/>
              <w:jc w:val="center"/>
            </w:pPr>
            <w:r>
              <w:rPr>
                <w:rFonts w:ascii="宋体" w:hAnsi="宋体" w:eastAsia="宋体"/>
                <w:b w:val="0"/>
                <w:sz w:val="21"/>
              </w:rPr>
              <w:t>东北师范大学</w:t>
            </w:r>
          </w:p>
        </w:tc>
        <w:tc>
          <w:tcPr>
            <w:tcW w:w="680" w:type="dxa"/>
            <w:vAlign w:val="center"/>
          </w:tcPr>
          <w:p w14:paraId="591983B7">
            <w:pPr>
              <w:spacing w:after="0" w:line="240" w:lineRule="auto"/>
              <w:jc w:val="center"/>
            </w:pPr>
            <w:r>
              <w:rPr>
                <w:rFonts w:ascii="宋体" w:hAnsi="宋体" w:eastAsia="宋体"/>
                <w:b w:val="0"/>
                <w:sz w:val="21"/>
              </w:rPr>
              <w:t>吉林</w:t>
            </w:r>
          </w:p>
        </w:tc>
        <w:tc>
          <w:tcPr>
            <w:tcW w:w="1134" w:type="dxa"/>
            <w:vAlign w:val="center"/>
          </w:tcPr>
          <w:p w14:paraId="77C47484">
            <w:pPr>
              <w:spacing w:after="0" w:line="240" w:lineRule="auto"/>
              <w:jc w:val="center"/>
            </w:pPr>
            <w:r>
              <w:rPr>
                <w:rFonts w:ascii="宋体" w:hAnsi="宋体" w:eastAsia="宋体"/>
                <w:b w:val="0"/>
                <w:sz w:val="21"/>
              </w:rPr>
              <w:t>二等奖教金</w:t>
            </w:r>
          </w:p>
        </w:tc>
      </w:tr>
      <w:tr w14:paraId="37D3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E155ED0">
            <w:pPr>
              <w:spacing w:after="0" w:line="240" w:lineRule="auto"/>
              <w:jc w:val="center"/>
            </w:pPr>
            <w:r>
              <w:rPr>
                <w:rFonts w:ascii="宋体" w:hAnsi="宋体" w:eastAsia="宋体"/>
                <w:b w:val="0"/>
                <w:sz w:val="21"/>
              </w:rPr>
              <w:t>12</w:t>
            </w:r>
          </w:p>
        </w:tc>
        <w:tc>
          <w:tcPr>
            <w:tcW w:w="850" w:type="dxa"/>
            <w:vAlign w:val="center"/>
          </w:tcPr>
          <w:p w14:paraId="554424D1">
            <w:pPr>
              <w:spacing w:after="0" w:line="240" w:lineRule="auto"/>
              <w:jc w:val="center"/>
            </w:pPr>
            <w:r>
              <w:rPr>
                <w:rFonts w:ascii="宋体" w:hAnsi="宋体" w:eastAsia="宋体"/>
                <w:b w:val="0"/>
                <w:sz w:val="21"/>
              </w:rPr>
              <w:t>鲁品越</w:t>
            </w:r>
          </w:p>
        </w:tc>
        <w:tc>
          <w:tcPr>
            <w:tcW w:w="567" w:type="dxa"/>
            <w:vAlign w:val="center"/>
          </w:tcPr>
          <w:p w14:paraId="004D1A5B">
            <w:pPr>
              <w:spacing w:after="0" w:line="240" w:lineRule="auto"/>
              <w:jc w:val="center"/>
            </w:pPr>
            <w:r>
              <w:rPr>
                <w:rFonts w:ascii="宋体" w:hAnsi="宋体" w:eastAsia="宋体"/>
                <w:b w:val="0"/>
                <w:sz w:val="21"/>
              </w:rPr>
              <w:t>男</w:t>
            </w:r>
          </w:p>
        </w:tc>
        <w:tc>
          <w:tcPr>
            <w:tcW w:w="1020" w:type="dxa"/>
            <w:vAlign w:val="center"/>
          </w:tcPr>
          <w:p w14:paraId="5046791B">
            <w:pPr>
              <w:spacing w:after="0" w:line="240" w:lineRule="auto"/>
              <w:jc w:val="center"/>
            </w:pPr>
            <w:r>
              <w:rPr>
                <w:rFonts w:ascii="宋体" w:hAnsi="宋体" w:eastAsia="宋体"/>
                <w:b w:val="0"/>
                <w:sz w:val="21"/>
              </w:rPr>
              <w:t>1949.02</w:t>
            </w:r>
          </w:p>
        </w:tc>
        <w:tc>
          <w:tcPr>
            <w:tcW w:w="1247" w:type="dxa"/>
            <w:vAlign w:val="center"/>
          </w:tcPr>
          <w:p w14:paraId="5F76BF79">
            <w:pPr>
              <w:spacing w:after="0" w:line="240" w:lineRule="auto"/>
              <w:jc w:val="center"/>
            </w:pPr>
            <w:r>
              <w:rPr>
                <w:rFonts w:ascii="宋体" w:hAnsi="宋体" w:eastAsia="宋体"/>
                <w:b w:val="0"/>
                <w:sz w:val="21"/>
              </w:rPr>
              <w:t>教授</w:t>
            </w:r>
          </w:p>
        </w:tc>
        <w:tc>
          <w:tcPr>
            <w:tcW w:w="2268" w:type="dxa"/>
            <w:vAlign w:val="center"/>
          </w:tcPr>
          <w:p w14:paraId="3338DC86">
            <w:pPr>
              <w:spacing w:after="0" w:line="240" w:lineRule="auto"/>
              <w:jc w:val="center"/>
            </w:pPr>
            <w:r>
              <w:rPr>
                <w:rFonts w:ascii="宋体" w:hAnsi="宋体" w:eastAsia="宋体"/>
                <w:b w:val="0"/>
                <w:sz w:val="21"/>
              </w:rPr>
              <w:t>上海财经大学</w:t>
            </w:r>
          </w:p>
        </w:tc>
        <w:tc>
          <w:tcPr>
            <w:tcW w:w="680" w:type="dxa"/>
            <w:vAlign w:val="center"/>
          </w:tcPr>
          <w:p w14:paraId="52A3B56E">
            <w:pPr>
              <w:spacing w:after="0" w:line="240" w:lineRule="auto"/>
              <w:jc w:val="center"/>
            </w:pPr>
            <w:r>
              <w:rPr>
                <w:rFonts w:ascii="宋体" w:hAnsi="宋体" w:eastAsia="宋体"/>
                <w:b w:val="0"/>
                <w:sz w:val="21"/>
              </w:rPr>
              <w:t>上海</w:t>
            </w:r>
          </w:p>
        </w:tc>
        <w:tc>
          <w:tcPr>
            <w:tcW w:w="1134" w:type="dxa"/>
            <w:vAlign w:val="center"/>
          </w:tcPr>
          <w:p w14:paraId="04ED1FDA">
            <w:pPr>
              <w:spacing w:after="0" w:line="240" w:lineRule="auto"/>
              <w:jc w:val="center"/>
            </w:pPr>
            <w:r>
              <w:rPr>
                <w:rFonts w:ascii="宋体" w:hAnsi="宋体" w:eastAsia="宋体"/>
                <w:b w:val="0"/>
                <w:sz w:val="21"/>
              </w:rPr>
              <w:t>二等奖教金</w:t>
            </w:r>
          </w:p>
        </w:tc>
      </w:tr>
      <w:tr w14:paraId="52FC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D4B8A39">
            <w:pPr>
              <w:spacing w:after="0" w:line="240" w:lineRule="auto"/>
              <w:jc w:val="center"/>
            </w:pPr>
            <w:r>
              <w:rPr>
                <w:rFonts w:ascii="宋体" w:hAnsi="宋体" w:eastAsia="宋体"/>
                <w:b w:val="0"/>
                <w:sz w:val="21"/>
              </w:rPr>
              <w:t>13</w:t>
            </w:r>
          </w:p>
        </w:tc>
        <w:tc>
          <w:tcPr>
            <w:tcW w:w="850" w:type="dxa"/>
            <w:vAlign w:val="center"/>
          </w:tcPr>
          <w:p w14:paraId="37CC2100">
            <w:pPr>
              <w:spacing w:after="0" w:line="240" w:lineRule="auto"/>
              <w:jc w:val="center"/>
            </w:pPr>
            <w:r>
              <w:rPr>
                <w:rFonts w:ascii="宋体" w:hAnsi="宋体" w:eastAsia="宋体"/>
                <w:b w:val="0"/>
                <w:sz w:val="21"/>
              </w:rPr>
              <w:t>徐 蓉</w:t>
            </w:r>
          </w:p>
        </w:tc>
        <w:tc>
          <w:tcPr>
            <w:tcW w:w="567" w:type="dxa"/>
            <w:vAlign w:val="center"/>
          </w:tcPr>
          <w:p w14:paraId="4225786E">
            <w:pPr>
              <w:spacing w:after="0" w:line="240" w:lineRule="auto"/>
              <w:jc w:val="center"/>
            </w:pPr>
            <w:r>
              <w:rPr>
                <w:rFonts w:ascii="宋体" w:hAnsi="宋体" w:eastAsia="宋体"/>
                <w:b w:val="0"/>
                <w:sz w:val="21"/>
              </w:rPr>
              <w:t>女</w:t>
            </w:r>
          </w:p>
        </w:tc>
        <w:tc>
          <w:tcPr>
            <w:tcW w:w="1020" w:type="dxa"/>
            <w:vAlign w:val="center"/>
          </w:tcPr>
          <w:p w14:paraId="2286D453">
            <w:pPr>
              <w:spacing w:after="0" w:line="240" w:lineRule="auto"/>
              <w:jc w:val="center"/>
            </w:pPr>
            <w:r>
              <w:rPr>
                <w:rFonts w:ascii="宋体" w:hAnsi="宋体" w:eastAsia="宋体"/>
                <w:b w:val="0"/>
                <w:sz w:val="21"/>
              </w:rPr>
              <w:t>1970.12</w:t>
            </w:r>
          </w:p>
        </w:tc>
        <w:tc>
          <w:tcPr>
            <w:tcW w:w="1247" w:type="dxa"/>
            <w:vAlign w:val="center"/>
          </w:tcPr>
          <w:p w14:paraId="10133D0B">
            <w:pPr>
              <w:spacing w:after="0" w:line="240" w:lineRule="auto"/>
              <w:jc w:val="center"/>
            </w:pPr>
            <w:r>
              <w:rPr>
                <w:rFonts w:ascii="宋体" w:hAnsi="宋体" w:eastAsia="宋体"/>
                <w:b w:val="0"/>
                <w:sz w:val="21"/>
              </w:rPr>
              <w:t>教授</w:t>
            </w:r>
          </w:p>
        </w:tc>
        <w:tc>
          <w:tcPr>
            <w:tcW w:w="2268" w:type="dxa"/>
            <w:vAlign w:val="center"/>
          </w:tcPr>
          <w:p w14:paraId="78A57DB3">
            <w:pPr>
              <w:spacing w:after="0" w:line="240" w:lineRule="auto"/>
              <w:jc w:val="center"/>
            </w:pPr>
            <w:r>
              <w:rPr>
                <w:rFonts w:ascii="宋体" w:hAnsi="宋体" w:eastAsia="宋体"/>
                <w:b w:val="0"/>
                <w:sz w:val="21"/>
              </w:rPr>
              <w:t>同济大学</w:t>
            </w:r>
          </w:p>
        </w:tc>
        <w:tc>
          <w:tcPr>
            <w:tcW w:w="680" w:type="dxa"/>
            <w:vAlign w:val="center"/>
          </w:tcPr>
          <w:p w14:paraId="59802A2D">
            <w:pPr>
              <w:spacing w:after="0" w:line="240" w:lineRule="auto"/>
              <w:jc w:val="center"/>
            </w:pPr>
            <w:r>
              <w:rPr>
                <w:rFonts w:ascii="宋体" w:hAnsi="宋体" w:eastAsia="宋体"/>
                <w:b w:val="0"/>
                <w:sz w:val="21"/>
              </w:rPr>
              <w:t>上海</w:t>
            </w:r>
          </w:p>
        </w:tc>
        <w:tc>
          <w:tcPr>
            <w:tcW w:w="1134" w:type="dxa"/>
            <w:vAlign w:val="center"/>
          </w:tcPr>
          <w:p w14:paraId="5E144AF9">
            <w:pPr>
              <w:spacing w:after="0" w:line="240" w:lineRule="auto"/>
              <w:jc w:val="center"/>
            </w:pPr>
            <w:r>
              <w:rPr>
                <w:rFonts w:ascii="宋体" w:hAnsi="宋体" w:eastAsia="宋体"/>
                <w:b w:val="0"/>
                <w:sz w:val="21"/>
              </w:rPr>
              <w:t>二等奖教金</w:t>
            </w:r>
          </w:p>
        </w:tc>
      </w:tr>
      <w:tr w14:paraId="1B28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7A004C60">
            <w:pPr>
              <w:spacing w:after="0" w:line="240" w:lineRule="auto"/>
              <w:jc w:val="center"/>
            </w:pPr>
            <w:r>
              <w:rPr>
                <w:rFonts w:ascii="宋体" w:hAnsi="宋体" w:eastAsia="宋体"/>
                <w:b w:val="0"/>
                <w:sz w:val="21"/>
              </w:rPr>
              <w:t>14</w:t>
            </w:r>
          </w:p>
        </w:tc>
        <w:tc>
          <w:tcPr>
            <w:tcW w:w="850" w:type="dxa"/>
            <w:vAlign w:val="center"/>
          </w:tcPr>
          <w:p w14:paraId="450588AB">
            <w:pPr>
              <w:spacing w:after="0" w:line="240" w:lineRule="auto"/>
              <w:jc w:val="center"/>
            </w:pPr>
            <w:r>
              <w:rPr>
                <w:rFonts w:ascii="宋体" w:hAnsi="宋体" w:eastAsia="宋体"/>
                <w:b w:val="0"/>
                <w:sz w:val="21"/>
              </w:rPr>
              <w:t>王永贵</w:t>
            </w:r>
          </w:p>
        </w:tc>
        <w:tc>
          <w:tcPr>
            <w:tcW w:w="567" w:type="dxa"/>
            <w:vAlign w:val="center"/>
          </w:tcPr>
          <w:p w14:paraId="02460BCD">
            <w:pPr>
              <w:spacing w:after="0" w:line="240" w:lineRule="auto"/>
              <w:jc w:val="center"/>
            </w:pPr>
            <w:r>
              <w:rPr>
                <w:rFonts w:ascii="宋体" w:hAnsi="宋体" w:eastAsia="宋体"/>
                <w:b w:val="0"/>
                <w:sz w:val="21"/>
              </w:rPr>
              <w:t>男</w:t>
            </w:r>
          </w:p>
        </w:tc>
        <w:tc>
          <w:tcPr>
            <w:tcW w:w="1020" w:type="dxa"/>
            <w:vAlign w:val="center"/>
          </w:tcPr>
          <w:p w14:paraId="59764413">
            <w:pPr>
              <w:spacing w:after="0" w:line="240" w:lineRule="auto"/>
              <w:jc w:val="center"/>
            </w:pPr>
            <w:r>
              <w:rPr>
                <w:rFonts w:ascii="宋体" w:hAnsi="宋体" w:eastAsia="宋体"/>
                <w:b w:val="0"/>
                <w:sz w:val="21"/>
              </w:rPr>
              <w:t>1964.12</w:t>
            </w:r>
          </w:p>
        </w:tc>
        <w:tc>
          <w:tcPr>
            <w:tcW w:w="1247" w:type="dxa"/>
            <w:vAlign w:val="center"/>
          </w:tcPr>
          <w:p w14:paraId="68ECE268">
            <w:pPr>
              <w:spacing w:after="0" w:line="240" w:lineRule="auto"/>
              <w:jc w:val="center"/>
            </w:pPr>
            <w:r>
              <w:rPr>
                <w:rFonts w:ascii="宋体" w:hAnsi="宋体" w:eastAsia="宋体"/>
                <w:b w:val="0"/>
                <w:sz w:val="21"/>
              </w:rPr>
              <w:t>教授</w:t>
            </w:r>
          </w:p>
        </w:tc>
        <w:tc>
          <w:tcPr>
            <w:tcW w:w="2268" w:type="dxa"/>
            <w:vAlign w:val="center"/>
          </w:tcPr>
          <w:p w14:paraId="28FB0CDE">
            <w:pPr>
              <w:spacing w:after="0" w:line="240" w:lineRule="auto"/>
              <w:jc w:val="center"/>
            </w:pPr>
            <w:r>
              <w:rPr>
                <w:rFonts w:ascii="宋体" w:hAnsi="宋体" w:eastAsia="宋体"/>
                <w:b w:val="0"/>
                <w:sz w:val="21"/>
              </w:rPr>
              <w:t>南京师范大学</w:t>
            </w:r>
          </w:p>
        </w:tc>
        <w:tc>
          <w:tcPr>
            <w:tcW w:w="680" w:type="dxa"/>
            <w:vAlign w:val="center"/>
          </w:tcPr>
          <w:p w14:paraId="19F73DC3">
            <w:pPr>
              <w:spacing w:after="0" w:line="240" w:lineRule="auto"/>
              <w:jc w:val="center"/>
            </w:pPr>
            <w:r>
              <w:rPr>
                <w:rFonts w:ascii="宋体" w:hAnsi="宋体" w:eastAsia="宋体"/>
                <w:b w:val="0"/>
                <w:sz w:val="21"/>
              </w:rPr>
              <w:t>江苏</w:t>
            </w:r>
          </w:p>
        </w:tc>
        <w:tc>
          <w:tcPr>
            <w:tcW w:w="1134" w:type="dxa"/>
            <w:vAlign w:val="center"/>
          </w:tcPr>
          <w:p w14:paraId="43414FCF">
            <w:pPr>
              <w:spacing w:after="0" w:line="240" w:lineRule="auto"/>
              <w:jc w:val="center"/>
            </w:pPr>
            <w:r>
              <w:rPr>
                <w:rFonts w:ascii="宋体" w:hAnsi="宋体" w:eastAsia="宋体"/>
                <w:b w:val="0"/>
                <w:sz w:val="21"/>
              </w:rPr>
              <w:t>二等奖教金</w:t>
            </w:r>
          </w:p>
        </w:tc>
      </w:tr>
      <w:tr w14:paraId="43CD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25C0CC9">
            <w:pPr>
              <w:spacing w:after="0" w:line="240" w:lineRule="auto"/>
              <w:jc w:val="center"/>
            </w:pPr>
            <w:r>
              <w:rPr>
                <w:rFonts w:ascii="宋体" w:hAnsi="宋体" w:eastAsia="宋体"/>
                <w:b w:val="0"/>
                <w:sz w:val="21"/>
              </w:rPr>
              <w:t>15</w:t>
            </w:r>
          </w:p>
        </w:tc>
        <w:tc>
          <w:tcPr>
            <w:tcW w:w="850" w:type="dxa"/>
            <w:vAlign w:val="center"/>
          </w:tcPr>
          <w:p w14:paraId="63132DAD">
            <w:pPr>
              <w:spacing w:after="0" w:line="240" w:lineRule="auto"/>
              <w:jc w:val="center"/>
            </w:pPr>
            <w:r>
              <w:rPr>
                <w:rFonts w:ascii="宋体" w:hAnsi="宋体" w:eastAsia="宋体"/>
                <w:b w:val="0"/>
                <w:sz w:val="21"/>
              </w:rPr>
              <w:t>路丙辉</w:t>
            </w:r>
          </w:p>
        </w:tc>
        <w:tc>
          <w:tcPr>
            <w:tcW w:w="567" w:type="dxa"/>
            <w:vAlign w:val="center"/>
          </w:tcPr>
          <w:p w14:paraId="3A1C1156">
            <w:pPr>
              <w:spacing w:after="0" w:line="240" w:lineRule="auto"/>
              <w:jc w:val="center"/>
            </w:pPr>
            <w:r>
              <w:rPr>
                <w:rFonts w:ascii="宋体" w:hAnsi="宋体" w:eastAsia="宋体"/>
                <w:b w:val="0"/>
                <w:sz w:val="21"/>
              </w:rPr>
              <w:t>男</w:t>
            </w:r>
          </w:p>
        </w:tc>
        <w:tc>
          <w:tcPr>
            <w:tcW w:w="1020" w:type="dxa"/>
            <w:vAlign w:val="center"/>
          </w:tcPr>
          <w:p w14:paraId="5402C8E9">
            <w:pPr>
              <w:spacing w:after="0" w:line="240" w:lineRule="auto"/>
              <w:jc w:val="center"/>
            </w:pPr>
            <w:r>
              <w:rPr>
                <w:rFonts w:ascii="宋体" w:hAnsi="宋体" w:eastAsia="宋体"/>
                <w:b w:val="0"/>
                <w:sz w:val="21"/>
              </w:rPr>
              <w:t>1968.10</w:t>
            </w:r>
          </w:p>
        </w:tc>
        <w:tc>
          <w:tcPr>
            <w:tcW w:w="1247" w:type="dxa"/>
            <w:vAlign w:val="center"/>
          </w:tcPr>
          <w:p w14:paraId="7322F7F8">
            <w:pPr>
              <w:spacing w:after="0" w:line="240" w:lineRule="auto"/>
              <w:jc w:val="center"/>
            </w:pPr>
            <w:r>
              <w:rPr>
                <w:rFonts w:ascii="宋体" w:hAnsi="宋体" w:eastAsia="宋体"/>
                <w:b w:val="0"/>
                <w:sz w:val="21"/>
              </w:rPr>
              <w:t>教授</w:t>
            </w:r>
          </w:p>
        </w:tc>
        <w:tc>
          <w:tcPr>
            <w:tcW w:w="2268" w:type="dxa"/>
            <w:vAlign w:val="center"/>
          </w:tcPr>
          <w:p w14:paraId="329531D3">
            <w:pPr>
              <w:spacing w:after="0" w:line="240" w:lineRule="auto"/>
              <w:jc w:val="center"/>
            </w:pPr>
            <w:r>
              <w:rPr>
                <w:rFonts w:ascii="宋体" w:hAnsi="宋体" w:eastAsia="宋体"/>
                <w:b w:val="0"/>
                <w:sz w:val="21"/>
              </w:rPr>
              <w:t>安徽师范大学</w:t>
            </w:r>
          </w:p>
        </w:tc>
        <w:tc>
          <w:tcPr>
            <w:tcW w:w="680" w:type="dxa"/>
            <w:vAlign w:val="center"/>
          </w:tcPr>
          <w:p w14:paraId="42D31EC1">
            <w:pPr>
              <w:spacing w:after="0" w:line="240" w:lineRule="auto"/>
              <w:jc w:val="center"/>
            </w:pPr>
            <w:r>
              <w:rPr>
                <w:rFonts w:ascii="宋体" w:hAnsi="宋体" w:eastAsia="宋体"/>
                <w:b w:val="0"/>
                <w:sz w:val="21"/>
              </w:rPr>
              <w:t>安徽</w:t>
            </w:r>
          </w:p>
        </w:tc>
        <w:tc>
          <w:tcPr>
            <w:tcW w:w="1134" w:type="dxa"/>
            <w:vAlign w:val="center"/>
          </w:tcPr>
          <w:p w14:paraId="66189E6E">
            <w:pPr>
              <w:spacing w:after="0" w:line="240" w:lineRule="auto"/>
              <w:jc w:val="center"/>
            </w:pPr>
            <w:r>
              <w:rPr>
                <w:rFonts w:ascii="宋体" w:hAnsi="宋体" w:eastAsia="宋体"/>
                <w:b w:val="0"/>
                <w:sz w:val="21"/>
              </w:rPr>
              <w:t>二等奖教金</w:t>
            </w:r>
          </w:p>
        </w:tc>
      </w:tr>
      <w:tr w14:paraId="23CF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A9A0CE4">
            <w:pPr>
              <w:spacing w:after="0" w:line="240" w:lineRule="auto"/>
              <w:jc w:val="center"/>
            </w:pPr>
            <w:r>
              <w:rPr>
                <w:rFonts w:ascii="宋体" w:hAnsi="宋体" w:eastAsia="宋体"/>
                <w:b w:val="0"/>
                <w:sz w:val="21"/>
              </w:rPr>
              <w:t>16</w:t>
            </w:r>
          </w:p>
        </w:tc>
        <w:tc>
          <w:tcPr>
            <w:tcW w:w="850" w:type="dxa"/>
            <w:vAlign w:val="center"/>
          </w:tcPr>
          <w:p w14:paraId="6B9F6B77">
            <w:pPr>
              <w:spacing w:after="0" w:line="240" w:lineRule="auto"/>
              <w:jc w:val="center"/>
            </w:pPr>
            <w:r>
              <w:rPr>
                <w:rFonts w:ascii="宋体" w:hAnsi="宋体" w:eastAsia="宋体"/>
                <w:b w:val="0"/>
                <w:sz w:val="21"/>
              </w:rPr>
              <w:t>佘双好</w:t>
            </w:r>
          </w:p>
        </w:tc>
        <w:tc>
          <w:tcPr>
            <w:tcW w:w="567" w:type="dxa"/>
            <w:vAlign w:val="center"/>
          </w:tcPr>
          <w:p w14:paraId="1DD64925">
            <w:pPr>
              <w:spacing w:after="0" w:line="240" w:lineRule="auto"/>
              <w:jc w:val="center"/>
            </w:pPr>
            <w:r>
              <w:rPr>
                <w:rFonts w:ascii="宋体" w:hAnsi="宋体" w:eastAsia="宋体"/>
                <w:b w:val="0"/>
                <w:sz w:val="21"/>
              </w:rPr>
              <w:t>男</w:t>
            </w:r>
          </w:p>
        </w:tc>
        <w:tc>
          <w:tcPr>
            <w:tcW w:w="1020" w:type="dxa"/>
            <w:vAlign w:val="center"/>
          </w:tcPr>
          <w:p w14:paraId="27596634">
            <w:pPr>
              <w:spacing w:after="0" w:line="240" w:lineRule="auto"/>
              <w:jc w:val="center"/>
            </w:pPr>
            <w:r>
              <w:rPr>
                <w:rFonts w:ascii="宋体" w:hAnsi="宋体" w:eastAsia="宋体"/>
                <w:b w:val="0"/>
                <w:sz w:val="21"/>
              </w:rPr>
              <w:t>1964.11</w:t>
            </w:r>
          </w:p>
        </w:tc>
        <w:tc>
          <w:tcPr>
            <w:tcW w:w="1247" w:type="dxa"/>
            <w:vAlign w:val="center"/>
          </w:tcPr>
          <w:p w14:paraId="38E038B1">
            <w:pPr>
              <w:spacing w:after="0" w:line="240" w:lineRule="auto"/>
              <w:jc w:val="center"/>
            </w:pPr>
            <w:r>
              <w:rPr>
                <w:rFonts w:ascii="宋体" w:hAnsi="宋体" w:eastAsia="宋体"/>
                <w:b w:val="0"/>
                <w:sz w:val="21"/>
              </w:rPr>
              <w:t>教授</w:t>
            </w:r>
          </w:p>
        </w:tc>
        <w:tc>
          <w:tcPr>
            <w:tcW w:w="2268" w:type="dxa"/>
            <w:vAlign w:val="center"/>
          </w:tcPr>
          <w:p w14:paraId="464BF92B">
            <w:pPr>
              <w:spacing w:after="0" w:line="240" w:lineRule="auto"/>
              <w:jc w:val="center"/>
            </w:pPr>
            <w:r>
              <w:rPr>
                <w:rFonts w:ascii="宋体" w:hAnsi="宋体" w:eastAsia="宋体"/>
                <w:b w:val="0"/>
                <w:sz w:val="21"/>
              </w:rPr>
              <w:t>武汉大学</w:t>
            </w:r>
          </w:p>
        </w:tc>
        <w:tc>
          <w:tcPr>
            <w:tcW w:w="680" w:type="dxa"/>
            <w:vAlign w:val="center"/>
          </w:tcPr>
          <w:p w14:paraId="32DE280C">
            <w:pPr>
              <w:spacing w:after="0" w:line="240" w:lineRule="auto"/>
              <w:jc w:val="center"/>
            </w:pPr>
            <w:r>
              <w:rPr>
                <w:rFonts w:ascii="宋体" w:hAnsi="宋体" w:eastAsia="宋体"/>
                <w:b w:val="0"/>
                <w:sz w:val="21"/>
              </w:rPr>
              <w:t>湖北</w:t>
            </w:r>
          </w:p>
        </w:tc>
        <w:tc>
          <w:tcPr>
            <w:tcW w:w="1134" w:type="dxa"/>
            <w:vAlign w:val="center"/>
          </w:tcPr>
          <w:p w14:paraId="358AB122">
            <w:pPr>
              <w:spacing w:after="0" w:line="240" w:lineRule="auto"/>
              <w:jc w:val="center"/>
            </w:pPr>
            <w:r>
              <w:rPr>
                <w:rFonts w:ascii="宋体" w:hAnsi="宋体" w:eastAsia="宋体"/>
                <w:b w:val="0"/>
                <w:sz w:val="21"/>
              </w:rPr>
              <w:t>二等奖教金</w:t>
            </w:r>
          </w:p>
        </w:tc>
      </w:tr>
      <w:tr w14:paraId="0DC3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E3E8BDB">
            <w:pPr>
              <w:spacing w:after="0" w:line="240" w:lineRule="auto"/>
              <w:jc w:val="center"/>
            </w:pPr>
            <w:r>
              <w:rPr>
                <w:rFonts w:ascii="宋体" w:hAnsi="宋体" w:eastAsia="宋体"/>
                <w:b w:val="0"/>
                <w:sz w:val="21"/>
              </w:rPr>
              <w:t>17</w:t>
            </w:r>
          </w:p>
        </w:tc>
        <w:tc>
          <w:tcPr>
            <w:tcW w:w="850" w:type="dxa"/>
            <w:vAlign w:val="center"/>
          </w:tcPr>
          <w:p w14:paraId="442897AE">
            <w:pPr>
              <w:spacing w:after="0" w:line="240" w:lineRule="auto"/>
              <w:jc w:val="center"/>
            </w:pPr>
            <w:r>
              <w:rPr>
                <w:rFonts w:ascii="宋体" w:hAnsi="宋体" w:eastAsia="宋体"/>
                <w:b w:val="0"/>
                <w:sz w:val="21"/>
              </w:rPr>
              <w:t>程京武</w:t>
            </w:r>
          </w:p>
        </w:tc>
        <w:tc>
          <w:tcPr>
            <w:tcW w:w="567" w:type="dxa"/>
            <w:vAlign w:val="center"/>
          </w:tcPr>
          <w:p w14:paraId="0DF2DC05">
            <w:pPr>
              <w:spacing w:after="0" w:line="240" w:lineRule="auto"/>
              <w:jc w:val="center"/>
            </w:pPr>
            <w:r>
              <w:rPr>
                <w:rFonts w:ascii="宋体" w:hAnsi="宋体" w:eastAsia="宋体"/>
                <w:b w:val="0"/>
                <w:sz w:val="21"/>
              </w:rPr>
              <w:t>女</w:t>
            </w:r>
          </w:p>
        </w:tc>
        <w:tc>
          <w:tcPr>
            <w:tcW w:w="1020" w:type="dxa"/>
            <w:vAlign w:val="center"/>
          </w:tcPr>
          <w:p w14:paraId="401C34B3">
            <w:pPr>
              <w:spacing w:after="0" w:line="240" w:lineRule="auto"/>
              <w:jc w:val="center"/>
            </w:pPr>
            <w:r>
              <w:rPr>
                <w:rFonts w:ascii="宋体" w:hAnsi="宋体" w:eastAsia="宋体"/>
                <w:b w:val="0"/>
                <w:sz w:val="21"/>
              </w:rPr>
              <w:t>1963.11</w:t>
            </w:r>
          </w:p>
        </w:tc>
        <w:tc>
          <w:tcPr>
            <w:tcW w:w="1247" w:type="dxa"/>
            <w:vAlign w:val="center"/>
          </w:tcPr>
          <w:p w14:paraId="54F8C007">
            <w:pPr>
              <w:spacing w:after="0" w:line="240" w:lineRule="auto"/>
              <w:jc w:val="center"/>
            </w:pPr>
            <w:r>
              <w:rPr>
                <w:rFonts w:ascii="宋体" w:hAnsi="宋体" w:eastAsia="宋体"/>
                <w:b w:val="0"/>
                <w:sz w:val="21"/>
              </w:rPr>
              <w:t>教授</w:t>
            </w:r>
          </w:p>
        </w:tc>
        <w:tc>
          <w:tcPr>
            <w:tcW w:w="2268" w:type="dxa"/>
            <w:vAlign w:val="center"/>
          </w:tcPr>
          <w:p w14:paraId="41DF1E6B">
            <w:pPr>
              <w:spacing w:after="0" w:line="240" w:lineRule="auto"/>
              <w:jc w:val="center"/>
            </w:pPr>
            <w:r>
              <w:rPr>
                <w:rFonts w:ascii="宋体" w:hAnsi="宋体" w:eastAsia="宋体"/>
                <w:b w:val="0"/>
                <w:sz w:val="21"/>
              </w:rPr>
              <w:t>暨南大学</w:t>
            </w:r>
          </w:p>
        </w:tc>
        <w:tc>
          <w:tcPr>
            <w:tcW w:w="680" w:type="dxa"/>
            <w:vAlign w:val="center"/>
          </w:tcPr>
          <w:p w14:paraId="699DA457">
            <w:pPr>
              <w:spacing w:after="0" w:line="240" w:lineRule="auto"/>
              <w:jc w:val="center"/>
            </w:pPr>
            <w:r>
              <w:rPr>
                <w:rFonts w:ascii="宋体" w:hAnsi="宋体" w:eastAsia="宋体"/>
                <w:b w:val="0"/>
                <w:sz w:val="21"/>
              </w:rPr>
              <w:t>广东</w:t>
            </w:r>
          </w:p>
        </w:tc>
        <w:tc>
          <w:tcPr>
            <w:tcW w:w="1134" w:type="dxa"/>
            <w:vAlign w:val="center"/>
          </w:tcPr>
          <w:p w14:paraId="4EA34037">
            <w:pPr>
              <w:spacing w:after="0" w:line="240" w:lineRule="auto"/>
              <w:jc w:val="center"/>
            </w:pPr>
            <w:r>
              <w:rPr>
                <w:rFonts w:ascii="宋体" w:hAnsi="宋体" w:eastAsia="宋体"/>
                <w:b w:val="0"/>
                <w:sz w:val="21"/>
              </w:rPr>
              <w:t>二等奖教金</w:t>
            </w:r>
          </w:p>
        </w:tc>
      </w:tr>
      <w:tr w14:paraId="6CE9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CDC188F">
            <w:pPr>
              <w:spacing w:after="0" w:line="240" w:lineRule="auto"/>
              <w:jc w:val="center"/>
            </w:pPr>
            <w:r>
              <w:rPr>
                <w:rFonts w:ascii="宋体" w:hAnsi="宋体" w:eastAsia="宋体"/>
                <w:b w:val="0"/>
                <w:sz w:val="21"/>
              </w:rPr>
              <w:t>18</w:t>
            </w:r>
          </w:p>
        </w:tc>
        <w:tc>
          <w:tcPr>
            <w:tcW w:w="850" w:type="dxa"/>
            <w:vAlign w:val="center"/>
          </w:tcPr>
          <w:p w14:paraId="1DBD9CC9">
            <w:pPr>
              <w:spacing w:after="0" w:line="240" w:lineRule="auto"/>
              <w:jc w:val="center"/>
            </w:pPr>
            <w:r>
              <w:rPr>
                <w:rFonts w:ascii="宋体" w:hAnsi="宋体" w:eastAsia="宋体"/>
                <w:b w:val="0"/>
                <w:sz w:val="21"/>
              </w:rPr>
              <w:t>陈 媛</w:t>
            </w:r>
          </w:p>
        </w:tc>
        <w:tc>
          <w:tcPr>
            <w:tcW w:w="567" w:type="dxa"/>
            <w:vAlign w:val="center"/>
          </w:tcPr>
          <w:p w14:paraId="40F739FA">
            <w:pPr>
              <w:spacing w:after="0" w:line="240" w:lineRule="auto"/>
              <w:jc w:val="center"/>
            </w:pPr>
            <w:r>
              <w:rPr>
                <w:rFonts w:ascii="宋体" w:hAnsi="宋体" w:eastAsia="宋体"/>
                <w:b w:val="0"/>
                <w:sz w:val="21"/>
              </w:rPr>
              <w:t>女</w:t>
            </w:r>
          </w:p>
        </w:tc>
        <w:tc>
          <w:tcPr>
            <w:tcW w:w="1020" w:type="dxa"/>
            <w:vAlign w:val="center"/>
          </w:tcPr>
          <w:p w14:paraId="183EB108">
            <w:pPr>
              <w:spacing w:after="0" w:line="240" w:lineRule="auto"/>
              <w:jc w:val="center"/>
            </w:pPr>
            <w:r>
              <w:rPr>
                <w:rFonts w:ascii="宋体" w:hAnsi="宋体" w:eastAsia="宋体"/>
                <w:b w:val="0"/>
                <w:sz w:val="21"/>
              </w:rPr>
              <w:t>1968.03</w:t>
            </w:r>
          </w:p>
        </w:tc>
        <w:tc>
          <w:tcPr>
            <w:tcW w:w="1247" w:type="dxa"/>
            <w:vAlign w:val="center"/>
          </w:tcPr>
          <w:p w14:paraId="0018F75D">
            <w:pPr>
              <w:spacing w:after="0" w:line="240" w:lineRule="auto"/>
              <w:jc w:val="center"/>
            </w:pPr>
            <w:r>
              <w:rPr>
                <w:rFonts w:ascii="宋体" w:hAnsi="宋体" w:eastAsia="宋体"/>
                <w:b w:val="0"/>
                <w:sz w:val="21"/>
              </w:rPr>
              <w:t>教授</w:t>
            </w:r>
          </w:p>
        </w:tc>
        <w:tc>
          <w:tcPr>
            <w:tcW w:w="2268" w:type="dxa"/>
            <w:vAlign w:val="center"/>
          </w:tcPr>
          <w:p w14:paraId="1685442C">
            <w:pPr>
              <w:spacing w:after="0" w:line="240" w:lineRule="auto"/>
              <w:jc w:val="center"/>
            </w:pPr>
            <w:r>
              <w:rPr>
                <w:rFonts w:ascii="宋体" w:hAnsi="宋体" w:eastAsia="宋体"/>
                <w:b w:val="0"/>
                <w:sz w:val="21"/>
              </w:rPr>
              <w:t>广西民族大学</w:t>
            </w:r>
          </w:p>
        </w:tc>
        <w:tc>
          <w:tcPr>
            <w:tcW w:w="680" w:type="dxa"/>
            <w:vAlign w:val="center"/>
          </w:tcPr>
          <w:p w14:paraId="7998C8A2">
            <w:pPr>
              <w:spacing w:after="0" w:line="240" w:lineRule="auto"/>
              <w:jc w:val="center"/>
            </w:pPr>
            <w:r>
              <w:rPr>
                <w:rFonts w:ascii="宋体" w:hAnsi="宋体" w:eastAsia="宋体"/>
                <w:b w:val="0"/>
                <w:sz w:val="21"/>
              </w:rPr>
              <w:t>广西</w:t>
            </w:r>
          </w:p>
        </w:tc>
        <w:tc>
          <w:tcPr>
            <w:tcW w:w="1134" w:type="dxa"/>
            <w:vAlign w:val="center"/>
          </w:tcPr>
          <w:p w14:paraId="7DBD393E">
            <w:pPr>
              <w:spacing w:after="0" w:line="240" w:lineRule="auto"/>
              <w:jc w:val="center"/>
            </w:pPr>
            <w:r>
              <w:rPr>
                <w:rFonts w:ascii="宋体" w:hAnsi="宋体" w:eastAsia="宋体"/>
                <w:b w:val="0"/>
                <w:sz w:val="21"/>
              </w:rPr>
              <w:t>二等奖教金</w:t>
            </w:r>
          </w:p>
        </w:tc>
      </w:tr>
      <w:tr w14:paraId="4DDB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B173621">
            <w:pPr>
              <w:spacing w:after="0" w:line="240" w:lineRule="auto"/>
              <w:jc w:val="center"/>
            </w:pPr>
            <w:r>
              <w:rPr>
                <w:rFonts w:ascii="宋体" w:hAnsi="宋体" w:eastAsia="宋体"/>
                <w:b w:val="0"/>
                <w:sz w:val="21"/>
              </w:rPr>
              <w:t>19</w:t>
            </w:r>
          </w:p>
        </w:tc>
        <w:tc>
          <w:tcPr>
            <w:tcW w:w="850" w:type="dxa"/>
            <w:vAlign w:val="center"/>
          </w:tcPr>
          <w:p w14:paraId="474EC98F">
            <w:pPr>
              <w:spacing w:after="0" w:line="240" w:lineRule="auto"/>
              <w:jc w:val="center"/>
            </w:pPr>
            <w:r>
              <w:rPr>
                <w:rFonts w:ascii="宋体" w:hAnsi="宋体" w:eastAsia="宋体"/>
                <w:b w:val="0"/>
                <w:sz w:val="21"/>
              </w:rPr>
              <w:t>黄蓉生</w:t>
            </w:r>
          </w:p>
        </w:tc>
        <w:tc>
          <w:tcPr>
            <w:tcW w:w="567" w:type="dxa"/>
            <w:vAlign w:val="center"/>
          </w:tcPr>
          <w:p w14:paraId="247B4D68">
            <w:pPr>
              <w:spacing w:after="0" w:line="240" w:lineRule="auto"/>
              <w:jc w:val="center"/>
            </w:pPr>
            <w:r>
              <w:rPr>
                <w:rFonts w:ascii="宋体" w:hAnsi="宋体" w:eastAsia="宋体"/>
                <w:b w:val="0"/>
                <w:sz w:val="21"/>
              </w:rPr>
              <w:t>女</w:t>
            </w:r>
          </w:p>
        </w:tc>
        <w:tc>
          <w:tcPr>
            <w:tcW w:w="1020" w:type="dxa"/>
            <w:vAlign w:val="center"/>
          </w:tcPr>
          <w:p w14:paraId="70FA8F2C">
            <w:pPr>
              <w:spacing w:after="0" w:line="240" w:lineRule="auto"/>
              <w:jc w:val="center"/>
            </w:pPr>
            <w:r>
              <w:rPr>
                <w:rFonts w:ascii="宋体" w:hAnsi="宋体" w:eastAsia="宋体"/>
                <w:b w:val="0"/>
                <w:sz w:val="21"/>
              </w:rPr>
              <w:t>1955.12</w:t>
            </w:r>
          </w:p>
        </w:tc>
        <w:tc>
          <w:tcPr>
            <w:tcW w:w="1247" w:type="dxa"/>
            <w:vAlign w:val="center"/>
          </w:tcPr>
          <w:p w14:paraId="6EBE52F9">
            <w:pPr>
              <w:spacing w:after="0" w:line="240" w:lineRule="auto"/>
              <w:jc w:val="center"/>
            </w:pPr>
            <w:r>
              <w:rPr>
                <w:rFonts w:ascii="宋体" w:hAnsi="宋体" w:eastAsia="宋体"/>
                <w:b w:val="0"/>
                <w:sz w:val="21"/>
              </w:rPr>
              <w:t>教授</w:t>
            </w:r>
          </w:p>
        </w:tc>
        <w:tc>
          <w:tcPr>
            <w:tcW w:w="2268" w:type="dxa"/>
            <w:vAlign w:val="center"/>
          </w:tcPr>
          <w:p w14:paraId="18EFCBCD">
            <w:pPr>
              <w:spacing w:after="0" w:line="240" w:lineRule="auto"/>
              <w:jc w:val="center"/>
            </w:pPr>
            <w:r>
              <w:rPr>
                <w:rFonts w:ascii="宋体" w:hAnsi="宋体" w:eastAsia="宋体"/>
                <w:b w:val="0"/>
                <w:sz w:val="21"/>
              </w:rPr>
              <w:t>西南大学</w:t>
            </w:r>
          </w:p>
        </w:tc>
        <w:tc>
          <w:tcPr>
            <w:tcW w:w="680" w:type="dxa"/>
            <w:vAlign w:val="center"/>
          </w:tcPr>
          <w:p w14:paraId="7F4133B7">
            <w:pPr>
              <w:spacing w:after="0" w:line="240" w:lineRule="auto"/>
              <w:jc w:val="center"/>
            </w:pPr>
            <w:r>
              <w:rPr>
                <w:rFonts w:ascii="宋体" w:hAnsi="宋体" w:eastAsia="宋体"/>
                <w:b w:val="0"/>
                <w:sz w:val="21"/>
              </w:rPr>
              <w:t>重庆</w:t>
            </w:r>
          </w:p>
        </w:tc>
        <w:tc>
          <w:tcPr>
            <w:tcW w:w="1134" w:type="dxa"/>
            <w:vAlign w:val="center"/>
          </w:tcPr>
          <w:p w14:paraId="67824BB3">
            <w:pPr>
              <w:spacing w:after="0" w:line="240" w:lineRule="auto"/>
              <w:jc w:val="center"/>
            </w:pPr>
            <w:r>
              <w:rPr>
                <w:rFonts w:ascii="宋体" w:hAnsi="宋体" w:eastAsia="宋体"/>
                <w:b w:val="0"/>
                <w:sz w:val="21"/>
              </w:rPr>
              <w:t>二等奖教金</w:t>
            </w:r>
          </w:p>
        </w:tc>
      </w:tr>
      <w:tr w14:paraId="0098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E27DB1E">
            <w:pPr>
              <w:spacing w:after="0" w:line="240" w:lineRule="auto"/>
              <w:jc w:val="center"/>
            </w:pPr>
            <w:r>
              <w:rPr>
                <w:rFonts w:ascii="宋体" w:hAnsi="宋体" w:eastAsia="宋体"/>
                <w:b w:val="0"/>
                <w:sz w:val="21"/>
              </w:rPr>
              <w:t>20</w:t>
            </w:r>
          </w:p>
        </w:tc>
        <w:tc>
          <w:tcPr>
            <w:tcW w:w="850" w:type="dxa"/>
            <w:vAlign w:val="center"/>
          </w:tcPr>
          <w:p w14:paraId="684D90DF">
            <w:pPr>
              <w:spacing w:after="0" w:line="240" w:lineRule="auto"/>
              <w:jc w:val="center"/>
            </w:pPr>
            <w:r>
              <w:rPr>
                <w:rFonts w:ascii="宋体" w:hAnsi="宋体" w:eastAsia="宋体"/>
                <w:b w:val="0"/>
                <w:sz w:val="21"/>
              </w:rPr>
              <w:t>吴满意</w:t>
            </w:r>
          </w:p>
        </w:tc>
        <w:tc>
          <w:tcPr>
            <w:tcW w:w="567" w:type="dxa"/>
            <w:vAlign w:val="center"/>
          </w:tcPr>
          <w:p w14:paraId="3B642897">
            <w:pPr>
              <w:spacing w:after="0" w:line="240" w:lineRule="auto"/>
              <w:jc w:val="center"/>
            </w:pPr>
            <w:r>
              <w:rPr>
                <w:rFonts w:ascii="宋体" w:hAnsi="宋体" w:eastAsia="宋体"/>
                <w:b w:val="0"/>
                <w:sz w:val="21"/>
              </w:rPr>
              <w:t>男</w:t>
            </w:r>
          </w:p>
        </w:tc>
        <w:tc>
          <w:tcPr>
            <w:tcW w:w="1020" w:type="dxa"/>
            <w:vAlign w:val="center"/>
          </w:tcPr>
          <w:p w14:paraId="062C71DC">
            <w:pPr>
              <w:spacing w:after="0" w:line="240" w:lineRule="auto"/>
              <w:jc w:val="center"/>
            </w:pPr>
            <w:r>
              <w:rPr>
                <w:rFonts w:ascii="宋体" w:hAnsi="宋体" w:eastAsia="宋体"/>
                <w:b w:val="0"/>
                <w:sz w:val="21"/>
              </w:rPr>
              <w:t>1965.04</w:t>
            </w:r>
          </w:p>
        </w:tc>
        <w:tc>
          <w:tcPr>
            <w:tcW w:w="1247" w:type="dxa"/>
            <w:vAlign w:val="center"/>
          </w:tcPr>
          <w:p w14:paraId="1AD1F66B">
            <w:pPr>
              <w:spacing w:after="0" w:line="240" w:lineRule="auto"/>
              <w:jc w:val="center"/>
            </w:pPr>
            <w:r>
              <w:rPr>
                <w:rFonts w:ascii="宋体" w:hAnsi="宋体" w:eastAsia="宋体"/>
                <w:b w:val="0"/>
                <w:sz w:val="21"/>
              </w:rPr>
              <w:t>教授</w:t>
            </w:r>
          </w:p>
        </w:tc>
        <w:tc>
          <w:tcPr>
            <w:tcW w:w="2268" w:type="dxa"/>
            <w:vAlign w:val="center"/>
          </w:tcPr>
          <w:p w14:paraId="401683DE">
            <w:pPr>
              <w:spacing w:after="0" w:line="240" w:lineRule="auto"/>
              <w:jc w:val="center"/>
            </w:pPr>
            <w:r>
              <w:rPr>
                <w:rFonts w:ascii="宋体" w:hAnsi="宋体" w:eastAsia="宋体"/>
                <w:b w:val="0"/>
                <w:sz w:val="21"/>
              </w:rPr>
              <w:t>电子科技大学</w:t>
            </w:r>
          </w:p>
        </w:tc>
        <w:tc>
          <w:tcPr>
            <w:tcW w:w="680" w:type="dxa"/>
            <w:vAlign w:val="center"/>
          </w:tcPr>
          <w:p w14:paraId="237AEE3F">
            <w:pPr>
              <w:spacing w:after="0" w:line="240" w:lineRule="auto"/>
              <w:jc w:val="center"/>
            </w:pPr>
            <w:r>
              <w:rPr>
                <w:rFonts w:ascii="宋体" w:hAnsi="宋体" w:eastAsia="宋体"/>
                <w:b w:val="0"/>
                <w:sz w:val="21"/>
              </w:rPr>
              <w:t>四川</w:t>
            </w:r>
          </w:p>
        </w:tc>
        <w:tc>
          <w:tcPr>
            <w:tcW w:w="1134" w:type="dxa"/>
            <w:vAlign w:val="center"/>
          </w:tcPr>
          <w:p w14:paraId="033A312F">
            <w:pPr>
              <w:spacing w:after="0" w:line="240" w:lineRule="auto"/>
              <w:jc w:val="center"/>
            </w:pPr>
            <w:r>
              <w:rPr>
                <w:rFonts w:ascii="宋体" w:hAnsi="宋体" w:eastAsia="宋体"/>
                <w:b w:val="0"/>
                <w:sz w:val="21"/>
              </w:rPr>
              <w:t>二等奖教金</w:t>
            </w:r>
          </w:p>
        </w:tc>
      </w:tr>
      <w:tr w14:paraId="6B7E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2B3D83E">
            <w:pPr>
              <w:spacing w:after="0" w:line="240" w:lineRule="auto"/>
              <w:jc w:val="center"/>
            </w:pPr>
            <w:r>
              <w:rPr>
                <w:rFonts w:ascii="宋体" w:hAnsi="宋体" w:eastAsia="宋体"/>
                <w:b w:val="0"/>
                <w:sz w:val="21"/>
              </w:rPr>
              <w:t>21</w:t>
            </w:r>
          </w:p>
        </w:tc>
        <w:tc>
          <w:tcPr>
            <w:tcW w:w="850" w:type="dxa"/>
            <w:vAlign w:val="center"/>
          </w:tcPr>
          <w:p w14:paraId="3FD7CD69">
            <w:pPr>
              <w:spacing w:after="0" w:line="240" w:lineRule="auto"/>
              <w:jc w:val="center"/>
            </w:pPr>
            <w:r>
              <w:rPr>
                <w:rFonts w:ascii="宋体" w:hAnsi="宋体" w:eastAsia="宋体"/>
                <w:b w:val="0"/>
                <w:sz w:val="21"/>
              </w:rPr>
              <w:t>陈明珍</w:t>
            </w:r>
          </w:p>
        </w:tc>
        <w:tc>
          <w:tcPr>
            <w:tcW w:w="567" w:type="dxa"/>
            <w:vAlign w:val="center"/>
          </w:tcPr>
          <w:p w14:paraId="1CF9328A">
            <w:pPr>
              <w:spacing w:after="0" w:line="240" w:lineRule="auto"/>
              <w:jc w:val="center"/>
            </w:pPr>
            <w:r>
              <w:rPr>
                <w:rFonts w:ascii="宋体" w:hAnsi="宋体" w:eastAsia="宋体"/>
                <w:b w:val="0"/>
                <w:sz w:val="21"/>
              </w:rPr>
              <w:t>女</w:t>
            </w:r>
          </w:p>
        </w:tc>
        <w:tc>
          <w:tcPr>
            <w:tcW w:w="1020" w:type="dxa"/>
            <w:vAlign w:val="center"/>
          </w:tcPr>
          <w:p w14:paraId="7D8A34B9">
            <w:pPr>
              <w:spacing w:after="0" w:line="240" w:lineRule="auto"/>
              <w:jc w:val="center"/>
            </w:pPr>
            <w:r>
              <w:rPr>
                <w:rFonts w:ascii="宋体" w:hAnsi="宋体" w:eastAsia="宋体"/>
                <w:b w:val="0"/>
                <w:sz w:val="21"/>
              </w:rPr>
              <w:t>1971.10</w:t>
            </w:r>
          </w:p>
        </w:tc>
        <w:tc>
          <w:tcPr>
            <w:tcW w:w="1247" w:type="dxa"/>
            <w:vAlign w:val="center"/>
          </w:tcPr>
          <w:p w14:paraId="6CD4218B">
            <w:pPr>
              <w:spacing w:after="0" w:line="240" w:lineRule="auto"/>
              <w:jc w:val="center"/>
            </w:pPr>
            <w:r>
              <w:rPr>
                <w:rFonts w:ascii="宋体" w:hAnsi="宋体" w:eastAsia="宋体"/>
                <w:b w:val="0"/>
                <w:sz w:val="21"/>
              </w:rPr>
              <w:t>教授</w:t>
            </w:r>
          </w:p>
        </w:tc>
        <w:tc>
          <w:tcPr>
            <w:tcW w:w="2268" w:type="dxa"/>
            <w:vAlign w:val="center"/>
          </w:tcPr>
          <w:p w14:paraId="171CA397">
            <w:pPr>
              <w:spacing w:after="0" w:line="240" w:lineRule="auto"/>
              <w:jc w:val="center"/>
            </w:pPr>
            <w:r>
              <w:rPr>
                <w:rFonts w:ascii="宋体" w:hAnsi="宋体" w:eastAsia="宋体"/>
                <w:b w:val="0"/>
                <w:sz w:val="21"/>
              </w:rPr>
              <w:t>云南警官学院</w:t>
            </w:r>
          </w:p>
        </w:tc>
        <w:tc>
          <w:tcPr>
            <w:tcW w:w="680" w:type="dxa"/>
            <w:vAlign w:val="center"/>
          </w:tcPr>
          <w:p w14:paraId="48525BAD">
            <w:pPr>
              <w:spacing w:after="0" w:line="240" w:lineRule="auto"/>
              <w:jc w:val="center"/>
            </w:pPr>
            <w:r>
              <w:rPr>
                <w:rFonts w:ascii="宋体" w:hAnsi="宋体" w:eastAsia="宋体"/>
                <w:b w:val="0"/>
                <w:sz w:val="21"/>
              </w:rPr>
              <w:t>云南</w:t>
            </w:r>
          </w:p>
        </w:tc>
        <w:tc>
          <w:tcPr>
            <w:tcW w:w="1134" w:type="dxa"/>
            <w:vAlign w:val="center"/>
          </w:tcPr>
          <w:p w14:paraId="7615C8F7">
            <w:pPr>
              <w:spacing w:after="0" w:line="240" w:lineRule="auto"/>
              <w:jc w:val="center"/>
            </w:pPr>
            <w:r>
              <w:rPr>
                <w:rFonts w:ascii="宋体" w:hAnsi="宋体" w:eastAsia="宋体"/>
                <w:b w:val="0"/>
                <w:sz w:val="21"/>
              </w:rPr>
              <w:t>二等奖教金</w:t>
            </w:r>
          </w:p>
        </w:tc>
      </w:tr>
      <w:tr w14:paraId="5C51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92279F3">
            <w:pPr>
              <w:spacing w:after="0" w:line="240" w:lineRule="auto"/>
              <w:jc w:val="center"/>
            </w:pPr>
            <w:r>
              <w:rPr>
                <w:rFonts w:ascii="宋体" w:hAnsi="宋体" w:eastAsia="宋体"/>
                <w:b w:val="0"/>
                <w:sz w:val="21"/>
              </w:rPr>
              <w:t>22</w:t>
            </w:r>
          </w:p>
        </w:tc>
        <w:tc>
          <w:tcPr>
            <w:tcW w:w="850" w:type="dxa"/>
            <w:vAlign w:val="center"/>
          </w:tcPr>
          <w:p w14:paraId="57B79763">
            <w:pPr>
              <w:spacing w:after="0" w:line="240" w:lineRule="auto"/>
              <w:jc w:val="center"/>
            </w:pPr>
            <w:r>
              <w:rPr>
                <w:rFonts w:ascii="宋体" w:hAnsi="宋体" w:eastAsia="宋体"/>
                <w:b w:val="0"/>
                <w:sz w:val="21"/>
              </w:rPr>
              <w:t>王宏波</w:t>
            </w:r>
          </w:p>
        </w:tc>
        <w:tc>
          <w:tcPr>
            <w:tcW w:w="567" w:type="dxa"/>
            <w:vAlign w:val="center"/>
          </w:tcPr>
          <w:p w14:paraId="4D720C69">
            <w:pPr>
              <w:spacing w:after="0" w:line="240" w:lineRule="auto"/>
              <w:jc w:val="center"/>
            </w:pPr>
            <w:r>
              <w:rPr>
                <w:rFonts w:ascii="宋体" w:hAnsi="宋体" w:eastAsia="宋体"/>
                <w:b w:val="0"/>
                <w:sz w:val="21"/>
              </w:rPr>
              <w:t>男</w:t>
            </w:r>
          </w:p>
        </w:tc>
        <w:tc>
          <w:tcPr>
            <w:tcW w:w="1020" w:type="dxa"/>
            <w:vAlign w:val="center"/>
          </w:tcPr>
          <w:p w14:paraId="5B89C6FC">
            <w:pPr>
              <w:spacing w:after="0" w:line="240" w:lineRule="auto"/>
              <w:jc w:val="center"/>
            </w:pPr>
            <w:r>
              <w:rPr>
                <w:rFonts w:ascii="宋体" w:hAnsi="宋体" w:eastAsia="宋体"/>
                <w:b w:val="0"/>
                <w:sz w:val="21"/>
              </w:rPr>
              <w:t>1952.10</w:t>
            </w:r>
          </w:p>
        </w:tc>
        <w:tc>
          <w:tcPr>
            <w:tcW w:w="1247" w:type="dxa"/>
            <w:vAlign w:val="center"/>
          </w:tcPr>
          <w:p w14:paraId="20B25C1B">
            <w:pPr>
              <w:spacing w:after="0" w:line="240" w:lineRule="auto"/>
              <w:jc w:val="center"/>
            </w:pPr>
            <w:r>
              <w:rPr>
                <w:rFonts w:ascii="宋体" w:hAnsi="宋体" w:eastAsia="宋体"/>
                <w:b w:val="0"/>
                <w:sz w:val="21"/>
              </w:rPr>
              <w:t>二级教授</w:t>
            </w:r>
          </w:p>
        </w:tc>
        <w:tc>
          <w:tcPr>
            <w:tcW w:w="2268" w:type="dxa"/>
            <w:vAlign w:val="center"/>
          </w:tcPr>
          <w:p w14:paraId="0DF0009E">
            <w:pPr>
              <w:spacing w:after="0" w:line="240" w:lineRule="auto"/>
              <w:jc w:val="center"/>
            </w:pPr>
            <w:r>
              <w:rPr>
                <w:rFonts w:ascii="宋体" w:hAnsi="宋体" w:eastAsia="宋体"/>
                <w:b w:val="0"/>
                <w:sz w:val="21"/>
              </w:rPr>
              <w:t>西安交通大学</w:t>
            </w:r>
          </w:p>
        </w:tc>
        <w:tc>
          <w:tcPr>
            <w:tcW w:w="680" w:type="dxa"/>
            <w:vAlign w:val="center"/>
          </w:tcPr>
          <w:p w14:paraId="687756E1">
            <w:pPr>
              <w:spacing w:after="0" w:line="240" w:lineRule="auto"/>
              <w:jc w:val="center"/>
            </w:pPr>
            <w:r>
              <w:rPr>
                <w:rFonts w:ascii="宋体" w:hAnsi="宋体" w:eastAsia="宋体"/>
                <w:b w:val="0"/>
                <w:sz w:val="21"/>
              </w:rPr>
              <w:t>陕西</w:t>
            </w:r>
          </w:p>
        </w:tc>
        <w:tc>
          <w:tcPr>
            <w:tcW w:w="1134" w:type="dxa"/>
            <w:vAlign w:val="center"/>
          </w:tcPr>
          <w:p w14:paraId="320D2A91">
            <w:pPr>
              <w:spacing w:after="0" w:line="240" w:lineRule="auto"/>
              <w:jc w:val="center"/>
            </w:pPr>
            <w:r>
              <w:rPr>
                <w:rFonts w:ascii="宋体" w:hAnsi="宋体" w:eastAsia="宋体"/>
                <w:b w:val="0"/>
                <w:sz w:val="21"/>
              </w:rPr>
              <w:t>二等奖教金</w:t>
            </w:r>
          </w:p>
        </w:tc>
      </w:tr>
      <w:tr w14:paraId="556D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897A2E4">
            <w:pPr>
              <w:spacing w:after="0" w:line="240" w:lineRule="auto"/>
              <w:jc w:val="center"/>
            </w:pPr>
            <w:r>
              <w:rPr>
                <w:rFonts w:ascii="宋体" w:hAnsi="宋体" w:eastAsia="宋体"/>
                <w:b w:val="0"/>
                <w:sz w:val="21"/>
              </w:rPr>
              <w:t>23</w:t>
            </w:r>
          </w:p>
        </w:tc>
        <w:tc>
          <w:tcPr>
            <w:tcW w:w="850" w:type="dxa"/>
            <w:vAlign w:val="center"/>
          </w:tcPr>
          <w:p w14:paraId="7128F493">
            <w:pPr>
              <w:spacing w:after="0" w:line="240" w:lineRule="auto"/>
              <w:jc w:val="center"/>
            </w:pPr>
            <w:r>
              <w:rPr>
                <w:rFonts w:ascii="宋体" w:hAnsi="宋体" w:eastAsia="宋体"/>
                <w:b w:val="0"/>
                <w:sz w:val="21"/>
              </w:rPr>
              <w:t>王学俭</w:t>
            </w:r>
          </w:p>
        </w:tc>
        <w:tc>
          <w:tcPr>
            <w:tcW w:w="567" w:type="dxa"/>
            <w:vAlign w:val="center"/>
          </w:tcPr>
          <w:p w14:paraId="0C91544B">
            <w:pPr>
              <w:spacing w:after="0" w:line="240" w:lineRule="auto"/>
              <w:jc w:val="center"/>
            </w:pPr>
            <w:r>
              <w:rPr>
                <w:rFonts w:ascii="宋体" w:hAnsi="宋体" w:eastAsia="宋体"/>
                <w:b w:val="0"/>
                <w:sz w:val="21"/>
              </w:rPr>
              <w:t>男</w:t>
            </w:r>
          </w:p>
        </w:tc>
        <w:tc>
          <w:tcPr>
            <w:tcW w:w="1020" w:type="dxa"/>
            <w:vAlign w:val="center"/>
          </w:tcPr>
          <w:p w14:paraId="1ED4451B">
            <w:pPr>
              <w:spacing w:after="0" w:line="240" w:lineRule="auto"/>
              <w:jc w:val="center"/>
            </w:pPr>
            <w:r>
              <w:rPr>
                <w:rFonts w:ascii="宋体" w:hAnsi="宋体" w:eastAsia="宋体"/>
                <w:b w:val="0"/>
                <w:sz w:val="21"/>
              </w:rPr>
              <w:t>1955.03</w:t>
            </w:r>
          </w:p>
        </w:tc>
        <w:tc>
          <w:tcPr>
            <w:tcW w:w="1247" w:type="dxa"/>
            <w:vAlign w:val="center"/>
          </w:tcPr>
          <w:p w14:paraId="194586EF">
            <w:pPr>
              <w:spacing w:after="0" w:line="240" w:lineRule="auto"/>
              <w:jc w:val="center"/>
            </w:pPr>
            <w:r>
              <w:rPr>
                <w:rFonts w:ascii="宋体" w:hAnsi="宋体" w:eastAsia="宋体"/>
                <w:b w:val="0"/>
                <w:sz w:val="21"/>
              </w:rPr>
              <w:t>教授</w:t>
            </w:r>
          </w:p>
        </w:tc>
        <w:tc>
          <w:tcPr>
            <w:tcW w:w="2268" w:type="dxa"/>
            <w:vAlign w:val="center"/>
          </w:tcPr>
          <w:p w14:paraId="784FD5AD">
            <w:pPr>
              <w:spacing w:after="0" w:line="240" w:lineRule="auto"/>
              <w:jc w:val="center"/>
            </w:pPr>
            <w:r>
              <w:rPr>
                <w:rFonts w:ascii="宋体" w:hAnsi="宋体" w:eastAsia="宋体"/>
                <w:b w:val="0"/>
                <w:sz w:val="21"/>
              </w:rPr>
              <w:t>兰州大学</w:t>
            </w:r>
          </w:p>
        </w:tc>
        <w:tc>
          <w:tcPr>
            <w:tcW w:w="680" w:type="dxa"/>
            <w:vAlign w:val="center"/>
          </w:tcPr>
          <w:p w14:paraId="46C9A50A">
            <w:pPr>
              <w:spacing w:after="0" w:line="240" w:lineRule="auto"/>
              <w:jc w:val="center"/>
            </w:pPr>
            <w:r>
              <w:rPr>
                <w:rFonts w:ascii="宋体" w:hAnsi="宋体" w:eastAsia="宋体"/>
                <w:b w:val="0"/>
                <w:sz w:val="21"/>
              </w:rPr>
              <w:t>甘肃</w:t>
            </w:r>
          </w:p>
        </w:tc>
        <w:tc>
          <w:tcPr>
            <w:tcW w:w="1134" w:type="dxa"/>
            <w:vAlign w:val="center"/>
          </w:tcPr>
          <w:p w14:paraId="6A0DB767">
            <w:pPr>
              <w:spacing w:after="0" w:line="240" w:lineRule="auto"/>
              <w:jc w:val="center"/>
            </w:pPr>
            <w:r>
              <w:rPr>
                <w:rFonts w:ascii="宋体" w:hAnsi="宋体" w:eastAsia="宋体"/>
                <w:b w:val="0"/>
                <w:sz w:val="21"/>
              </w:rPr>
              <w:t>二等奖教金</w:t>
            </w:r>
          </w:p>
        </w:tc>
      </w:tr>
      <w:tr w14:paraId="3580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715013D1">
            <w:pPr>
              <w:spacing w:after="0" w:line="240" w:lineRule="auto"/>
              <w:jc w:val="center"/>
            </w:pPr>
            <w:r>
              <w:rPr>
                <w:rFonts w:ascii="宋体" w:hAnsi="宋体" w:eastAsia="宋体"/>
                <w:b w:val="0"/>
                <w:sz w:val="21"/>
              </w:rPr>
              <w:t>24</w:t>
            </w:r>
          </w:p>
        </w:tc>
        <w:tc>
          <w:tcPr>
            <w:tcW w:w="850" w:type="dxa"/>
            <w:vAlign w:val="center"/>
          </w:tcPr>
          <w:p w14:paraId="136DEF15">
            <w:pPr>
              <w:spacing w:after="0" w:line="240" w:lineRule="auto"/>
              <w:jc w:val="center"/>
            </w:pPr>
            <w:r>
              <w:rPr>
                <w:rFonts w:ascii="宋体" w:hAnsi="宋体" w:eastAsia="宋体"/>
                <w:b w:val="0"/>
                <w:sz w:val="21"/>
              </w:rPr>
              <w:t>王学利</w:t>
            </w:r>
          </w:p>
        </w:tc>
        <w:tc>
          <w:tcPr>
            <w:tcW w:w="567" w:type="dxa"/>
            <w:vAlign w:val="center"/>
          </w:tcPr>
          <w:p w14:paraId="7B8144DC">
            <w:pPr>
              <w:spacing w:after="0" w:line="240" w:lineRule="auto"/>
              <w:jc w:val="center"/>
            </w:pPr>
            <w:r>
              <w:rPr>
                <w:rFonts w:ascii="宋体" w:hAnsi="宋体" w:eastAsia="宋体"/>
                <w:b w:val="0"/>
                <w:sz w:val="21"/>
              </w:rPr>
              <w:t>男</w:t>
            </w:r>
          </w:p>
        </w:tc>
        <w:tc>
          <w:tcPr>
            <w:tcW w:w="1020" w:type="dxa"/>
            <w:vAlign w:val="center"/>
          </w:tcPr>
          <w:p w14:paraId="4DAAF6B0">
            <w:pPr>
              <w:spacing w:after="0" w:line="240" w:lineRule="auto"/>
              <w:jc w:val="center"/>
            </w:pPr>
            <w:r>
              <w:rPr>
                <w:rFonts w:ascii="宋体" w:hAnsi="宋体" w:eastAsia="宋体"/>
                <w:b w:val="0"/>
                <w:sz w:val="21"/>
              </w:rPr>
              <w:t>1965.11</w:t>
            </w:r>
          </w:p>
        </w:tc>
        <w:tc>
          <w:tcPr>
            <w:tcW w:w="1247" w:type="dxa"/>
            <w:vAlign w:val="center"/>
          </w:tcPr>
          <w:p w14:paraId="4575AFF8">
            <w:pPr>
              <w:spacing w:after="0" w:line="240" w:lineRule="auto"/>
              <w:jc w:val="center"/>
            </w:pPr>
            <w:r>
              <w:rPr>
                <w:rFonts w:ascii="宋体" w:hAnsi="宋体" w:eastAsia="宋体"/>
                <w:b w:val="0"/>
                <w:sz w:val="21"/>
              </w:rPr>
              <w:t>教授</w:t>
            </w:r>
          </w:p>
        </w:tc>
        <w:tc>
          <w:tcPr>
            <w:tcW w:w="2268" w:type="dxa"/>
            <w:vAlign w:val="center"/>
          </w:tcPr>
          <w:p w14:paraId="0F96A3ED">
            <w:pPr>
              <w:spacing w:after="0" w:line="240" w:lineRule="auto"/>
              <w:jc w:val="center"/>
            </w:pPr>
            <w:r>
              <w:rPr>
                <w:rFonts w:ascii="宋体" w:hAnsi="宋体" w:eastAsia="宋体"/>
                <w:b w:val="0"/>
                <w:sz w:val="21"/>
              </w:rPr>
              <w:t>新疆农业职业技术学院</w:t>
            </w:r>
          </w:p>
        </w:tc>
        <w:tc>
          <w:tcPr>
            <w:tcW w:w="680" w:type="dxa"/>
            <w:vAlign w:val="center"/>
          </w:tcPr>
          <w:p w14:paraId="546C8BFA">
            <w:pPr>
              <w:spacing w:after="0" w:line="240" w:lineRule="auto"/>
              <w:jc w:val="center"/>
            </w:pPr>
            <w:r>
              <w:rPr>
                <w:rFonts w:ascii="宋体" w:hAnsi="宋体" w:eastAsia="宋体"/>
                <w:b w:val="0"/>
                <w:sz w:val="21"/>
              </w:rPr>
              <w:t>新疆</w:t>
            </w:r>
          </w:p>
        </w:tc>
        <w:tc>
          <w:tcPr>
            <w:tcW w:w="1134" w:type="dxa"/>
            <w:vAlign w:val="center"/>
          </w:tcPr>
          <w:p w14:paraId="76018996">
            <w:pPr>
              <w:spacing w:after="0" w:line="240" w:lineRule="auto"/>
              <w:jc w:val="center"/>
            </w:pPr>
            <w:r>
              <w:rPr>
                <w:rFonts w:ascii="宋体" w:hAnsi="宋体" w:eastAsia="宋体"/>
                <w:b w:val="0"/>
                <w:sz w:val="21"/>
              </w:rPr>
              <w:t>二等奖教金</w:t>
            </w:r>
          </w:p>
        </w:tc>
      </w:tr>
    </w:tbl>
    <w:p w14:paraId="0D4109F7">
      <w:r>
        <w:br w:type="page"/>
      </w:r>
    </w:p>
    <w:p w14:paraId="241860E0">
      <w:pPr>
        <w:sectPr>
          <w:pgSz w:w="12240" w:h="15840"/>
          <w:pgMar w:top="1440" w:right="1797" w:bottom="1440" w:left="1797" w:header="720" w:footer="720" w:gutter="0"/>
          <w:cols w:space="720" w:num="1"/>
          <w:docGrid w:linePitch="360" w:charSpace="0"/>
        </w:sectPr>
      </w:pPr>
    </w:p>
    <w:p w14:paraId="2B05349C">
      <w:pPr>
        <w:jc w:val="center"/>
      </w:pPr>
      <w:r>
        <w:rPr>
          <w:rFonts w:ascii="黑体" w:hAnsi="黑体" w:eastAsia="黑体"/>
          <w:sz w:val="32"/>
        </w:rPr>
        <w:t>高等学校马克思主义理论学科优秀奖学金</w:t>
      </w:r>
      <w:r>
        <w:rPr>
          <w:rFonts w:hint="eastAsia" w:ascii="黑体" w:hAnsi="黑体" w:eastAsia="黑体"/>
          <w:sz w:val="32"/>
          <w:lang w:val="en-US" w:eastAsia="zh-CN"/>
        </w:rPr>
        <w:t>人选</w:t>
      </w:r>
      <w:r>
        <w:rPr>
          <w:rFonts w:ascii="黑体" w:hAnsi="黑体" w:eastAsia="黑体"/>
          <w:sz w:val="32"/>
        </w:rPr>
        <w:t>名单</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850"/>
        <w:gridCol w:w="567"/>
        <w:gridCol w:w="1020"/>
        <w:gridCol w:w="1020"/>
        <w:gridCol w:w="1701"/>
        <w:gridCol w:w="1984"/>
        <w:gridCol w:w="680"/>
        <w:gridCol w:w="1701"/>
      </w:tblGrid>
      <w:tr w14:paraId="765B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70B6F423">
            <w:pPr>
              <w:spacing w:after="0" w:line="240" w:lineRule="auto"/>
              <w:jc w:val="center"/>
            </w:pPr>
            <w:r>
              <w:rPr>
                <w:rFonts w:ascii="宋体" w:hAnsi="宋体" w:eastAsia="宋体"/>
                <w:b/>
                <w:sz w:val="21"/>
              </w:rPr>
              <w:t>序号</w:t>
            </w:r>
          </w:p>
        </w:tc>
        <w:tc>
          <w:tcPr>
            <w:tcW w:w="850" w:type="dxa"/>
            <w:vAlign w:val="center"/>
          </w:tcPr>
          <w:p w14:paraId="72D23B7A">
            <w:pPr>
              <w:spacing w:after="0" w:line="240" w:lineRule="auto"/>
              <w:jc w:val="center"/>
            </w:pPr>
            <w:r>
              <w:rPr>
                <w:rFonts w:ascii="宋体" w:hAnsi="宋体" w:eastAsia="宋体"/>
                <w:b/>
                <w:sz w:val="21"/>
              </w:rPr>
              <w:t>姓名</w:t>
            </w:r>
          </w:p>
        </w:tc>
        <w:tc>
          <w:tcPr>
            <w:tcW w:w="567" w:type="dxa"/>
            <w:vAlign w:val="center"/>
          </w:tcPr>
          <w:p w14:paraId="0380AFCB">
            <w:pPr>
              <w:spacing w:after="0" w:line="240" w:lineRule="auto"/>
              <w:jc w:val="center"/>
            </w:pPr>
            <w:r>
              <w:rPr>
                <w:rFonts w:ascii="宋体" w:hAnsi="宋体" w:eastAsia="宋体"/>
                <w:b/>
                <w:sz w:val="21"/>
              </w:rPr>
              <w:t>性别</w:t>
            </w:r>
          </w:p>
        </w:tc>
        <w:tc>
          <w:tcPr>
            <w:tcW w:w="1020" w:type="dxa"/>
            <w:vAlign w:val="center"/>
          </w:tcPr>
          <w:p w14:paraId="2678A665">
            <w:pPr>
              <w:spacing w:after="0" w:line="240" w:lineRule="auto"/>
              <w:jc w:val="center"/>
            </w:pPr>
            <w:r>
              <w:rPr>
                <w:rFonts w:ascii="宋体" w:hAnsi="宋体" w:eastAsia="宋体"/>
                <w:b/>
                <w:sz w:val="21"/>
              </w:rPr>
              <w:t>出生年月</w:t>
            </w:r>
          </w:p>
        </w:tc>
        <w:tc>
          <w:tcPr>
            <w:tcW w:w="1020" w:type="dxa"/>
            <w:vAlign w:val="center"/>
          </w:tcPr>
          <w:p w14:paraId="6633D904">
            <w:pPr>
              <w:spacing w:after="0" w:line="240" w:lineRule="auto"/>
              <w:jc w:val="center"/>
            </w:pPr>
            <w:r>
              <w:rPr>
                <w:rFonts w:ascii="宋体" w:hAnsi="宋体" w:eastAsia="宋体"/>
                <w:b/>
                <w:sz w:val="21"/>
              </w:rPr>
              <w:t>政治面貌</w:t>
            </w:r>
          </w:p>
        </w:tc>
        <w:tc>
          <w:tcPr>
            <w:tcW w:w="1701" w:type="dxa"/>
            <w:vAlign w:val="center"/>
          </w:tcPr>
          <w:p w14:paraId="7768F4DD">
            <w:pPr>
              <w:spacing w:after="0" w:line="240" w:lineRule="auto"/>
              <w:jc w:val="center"/>
            </w:pPr>
            <w:r>
              <w:rPr>
                <w:rFonts w:ascii="宋体" w:hAnsi="宋体" w:eastAsia="宋体"/>
                <w:b/>
                <w:sz w:val="21"/>
              </w:rPr>
              <w:t>所在学校</w:t>
            </w:r>
          </w:p>
        </w:tc>
        <w:tc>
          <w:tcPr>
            <w:tcW w:w="1984" w:type="dxa"/>
            <w:vAlign w:val="center"/>
          </w:tcPr>
          <w:p w14:paraId="3A351BCB">
            <w:pPr>
              <w:spacing w:after="0" w:line="240" w:lineRule="auto"/>
              <w:jc w:val="center"/>
            </w:pPr>
            <w:r>
              <w:rPr>
                <w:rFonts w:ascii="宋体" w:hAnsi="宋体" w:eastAsia="宋体"/>
                <w:b/>
                <w:sz w:val="21"/>
              </w:rPr>
              <w:t>所学专业</w:t>
            </w:r>
          </w:p>
        </w:tc>
        <w:tc>
          <w:tcPr>
            <w:tcW w:w="680" w:type="dxa"/>
            <w:vAlign w:val="center"/>
          </w:tcPr>
          <w:p w14:paraId="15ECD2C2">
            <w:pPr>
              <w:spacing w:after="0" w:line="240" w:lineRule="auto"/>
              <w:jc w:val="center"/>
            </w:pPr>
            <w:r>
              <w:rPr>
                <w:rFonts w:ascii="宋体" w:hAnsi="宋体" w:eastAsia="宋体"/>
                <w:b/>
                <w:sz w:val="21"/>
              </w:rPr>
              <w:t>省份</w:t>
            </w:r>
          </w:p>
        </w:tc>
        <w:tc>
          <w:tcPr>
            <w:tcW w:w="1701" w:type="dxa"/>
            <w:vAlign w:val="center"/>
          </w:tcPr>
          <w:p w14:paraId="19F4035A">
            <w:pPr>
              <w:spacing w:after="0" w:line="240" w:lineRule="auto"/>
              <w:jc w:val="center"/>
            </w:pPr>
            <w:r>
              <w:rPr>
                <w:rFonts w:ascii="宋体" w:hAnsi="宋体" w:eastAsia="宋体"/>
                <w:b/>
                <w:sz w:val="21"/>
              </w:rPr>
              <w:t>类别</w:t>
            </w:r>
          </w:p>
        </w:tc>
      </w:tr>
      <w:tr w14:paraId="7F0F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DA00041">
            <w:pPr>
              <w:spacing w:after="0" w:line="240" w:lineRule="auto"/>
              <w:jc w:val="center"/>
            </w:pPr>
            <w:r>
              <w:rPr>
                <w:rFonts w:ascii="宋体" w:hAnsi="宋体" w:eastAsia="宋体"/>
                <w:b w:val="0"/>
                <w:sz w:val="21"/>
              </w:rPr>
              <w:t>1</w:t>
            </w:r>
          </w:p>
        </w:tc>
        <w:tc>
          <w:tcPr>
            <w:tcW w:w="850" w:type="dxa"/>
            <w:vAlign w:val="center"/>
          </w:tcPr>
          <w:p w14:paraId="4C74B524">
            <w:pPr>
              <w:spacing w:after="0" w:line="240" w:lineRule="auto"/>
              <w:jc w:val="center"/>
            </w:pPr>
            <w:r>
              <w:rPr>
                <w:rFonts w:ascii="宋体" w:hAnsi="宋体" w:eastAsia="宋体"/>
                <w:b w:val="0"/>
                <w:sz w:val="21"/>
              </w:rPr>
              <w:t>张蓝天</w:t>
            </w:r>
          </w:p>
        </w:tc>
        <w:tc>
          <w:tcPr>
            <w:tcW w:w="567" w:type="dxa"/>
            <w:vAlign w:val="center"/>
          </w:tcPr>
          <w:p w14:paraId="5290C17B">
            <w:pPr>
              <w:spacing w:after="0" w:line="240" w:lineRule="auto"/>
              <w:jc w:val="center"/>
            </w:pPr>
            <w:r>
              <w:rPr>
                <w:rFonts w:ascii="宋体" w:hAnsi="宋体" w:eastAsia="宋体"/>
                <w:b w:val="0"/>
                <w:sz w:val="21"/>
              </w:rPr>
              <w:t>女</w:t>
            </w:r>
          </w:p>
        </w:tc>
        <w:tc>
          <w:tcPr>
            <w:tcW w:w="1020" w:type="dxa"/>
            <w:vAlign w:val="center"/>
          </w:tcPr>
          <w:p w14:paraId="293E6011">
            <w:pPr>
              <w:spacing w:after="0" w:line="240" w:lineRule="auto"/>
              <w:jc w:val="center"/>
            </w:pPr>
            <w:r>
              <w:rPr>
                <w:rFonts w:ascii="宋体" w:hAnsi="宋体" w:eastAsia="宋体"/>
                <w:b w:val="0"/>
                <w:sz w:val="21"/>
              </w:rPr>
              <w:t>2001.01</w:t>
            </w:r>
          </w:p>
        </w:tc>
        <w:tc>
          <w:tcPr>
            <w:tcW w:w="1020" w:type="dxa"/>
            <w:vAlign w:val="center"/>
          </w:tcPr>
          <w:p w14:paraId="4703F92F">
            <w:pPr>
              <w:spacing w:after="0" w:line="240" w:lineRule="auto"/>
              <w:jc w:val="center"/>
            </w:pPr>
            <w:r>
              <w:rPr>
                <w:rFonts w:ascii="宋体" w:hAnsi="宋体" w:eastAsia="宋体"/>
                <w:b w:val="0"/>
                <w:sz w:val="21"/>
              </w:rPr>
              <w:t>中共党员</w:t>
            </w:r>
          </w:p>
        </w:tc>
        <w:tc>
          <w:tcPr>
            <w:tcW w:w="1701" w:type="dxa"/>
            <w:vAlign w:val="center"/>
          </w:tcPr>
          <w:p w14:paraId="4F059933">
            <w:pPr>
              <w:spacing w:after="0" w:line="240" w:lineRule="auto"/>
              <w:jc w:val="center"/>
            </w:pPr>
            <w:r>
              <w:rPr>
                <w:rFonts w:ascii="宋体" w:hAnsi="宋体" w:eastAsia="宋体"/>
                <w:b w:val="0"/>
                <w:sz w:val="21"/>
              </w:rPr>
              <w:t>北京大学</w:t>
            </w:r>
          </w:p>
        </w:tc>
        <w:tc>
          <w:tcPr>
            <w:tcW w:w="1984" w:type="dxa"/>
            <w:vAlign w:val="center"/>
          </w:tcPr>
          <w:p w14:paraId="0E41DD78">
            <w:pPr>
              <w:spacing w:after="0" w:line="240" w:lineRule="auto"/>
              <w:jc w:val="center"/>
            </w:pPr>
            <w:r>
              <w:rPr>
                <w:rFonts w:ascii="宋体" w:hAnsi="宋体" w:eastAsia="宋体"/>
                <w:b w:val="0"/>
                <w:sz w:val="21"/>
              </w:rPr>
              <w:t>马克思主义中国化研究</w:t>
            </w:r>
          </w:p>
        </w:tc>
        <w:tc>
          <w:tcPr>
            <w:tcW w:w="680" w:type="dxa"/>
            <w:vAlign w:val="center"/>
          </w:tcPr>
          <w:p w14:paraId="247004DA">
            <w:pPr>
              <w:spacing w:after="0" w:line="240" w:lineRule="auto"/>
              <w:jc w:val="center"/>
            </w:pPr>
            <w:r>
              <w:rPr>
                <w:rFonts w:ascii="宋体" w:hAnsi="宋体" w:eastAsia="宋体"/>
                <w:b w:val="0"/>
                <w:sz w:val="21"/>
              </w:rPr>
              <w:t>北京</w:t>
            </w:r>
          </w:p>
        </w:tc>
        <w:tc>
          <w:tcPr>
            <w:tcW w:w="1701" w:type="dxa"/>
            <w:vAlign w:val="center"/>
          </w:tcPr>
          <w:p w14:paraId="4E88E438">
            <w:pPr>
              <w:spacing w:after="0" w:line="240" w:lineRule="auto"/>
              <w:jc w:val="center"/>
            </w:pPr>
            <w:r>
              <w:rPr>
                <w:rFonts w:ascii="宋体" w:hAnsi="宋体" w:eastAsia="宋体"/>
                <w:b w:val="0"/>
                <w:sz w:val="21"/>
              </w:rPr>
              <w:t>博士研究生奖学金</w:t>
            </w:r>
          </w:p>
        </w:tc>
      </w:tr>
      <w:tr w14:paraId="182F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7210B027">
            <w:pPr>
              <w:spacing w:after="0" w:line="240" w:lineRule="auto"/>
              <w:jc w:val="center"/>
            </w:pPr>
            <w:r>
              <w:rPr>
                <w:rFonts w:ascii="宋体" w:hAnsi="宋体" w:eastAsia="宋体"/>
                <w:b w:val="0"/>
                <w:sz w:val="21"/>
              </w:rPr>
              <w:t>2</w:t>
            </w:r>
          </w:p>
        </w:tc>
        <w:tc>
          <w:tcPr>
            <w:tcW w:w="850" w:type="dxa"/>
            <w:vAlign w:val="center"/>
          </w:tcPr>
          <w:p w14:paraId="4FCD1BCF">
            <w:pPr>
              <w:spacing w:after="0" w:line="240" w:lineRule="auto"/>
              <w:jc w:val="center"/>
            </w:pPr>
            <w:r>
              <w:rPr>
                <w:rFonts w:ascii="宋体" w:hAnsi="宋体" w:eastAsia="宋体"/>
                <w:b w:val="0"/>
                <w:sz w:val="21"/>
              </w:rPr>
              <w:t>潘一坡</w:t>
            </w:r>
          </w:p>
        </w:tc>
        <w:tc>
          <w:tcPr>
            <w:tcW w:w="567" w:type="dxa"/>
            <w:vAlign w:val="center"/>
          </w:tcPr>
          <w:p w14:paraId="2F3F1EE1">
            <w:pPr>
              <w:spacing w:after="0" w:line="240" w:lineRule="auto"/>
              <w:jc w:val="center"/>
            </w:pPr>
            <w:r>
              <w:rPr>
                <w:rFonts w:ascii="宋体" w:hAnsi="宋体" w:eastAsia="宋体"/>
                <w:b w:val="0"/>
                <w:sz w:val="21"/>
              </w:rPr>
              <w:t>男</w:t>
            </w:r>
          </w:p>
        </w:tc>
        <w:tc>
          <w:tcPr>
            <w:tcW w:w="1020" w:type="dxa"/>
            <w:vAlign w:val="center"/>
          </w:tcPr>
          <w:p w14:paraId="0856944E">
            <w:pPr>
              <w:spacing w:after="0" w:line="240" w:lineRule="auto"/>
              <w:jc w:val="center"/>
            </w:pPr>
            <w:r>
              <w:rPr>
                <w:rFonts w:ascii="宋体" w:hAnsi="宋体" w:eastAsia="宋体"/>
                <w:b w:val="0"/>
                <w:sz w:val="21"/>
              </w:rPr>
              <w:t>1997.05</w:t>
            </w:r>
          </w:p>
        </w:tc>
        <w:tc>
          <w:tcPr>
            <w:tcW w:w="1020" w:type="dxa"/>
            <w:vAlign w:val="center"/>
          </w:tcPr>
          <w:p w14:paraId="55C13A31">
            <w:pPr>
              <w:spacing w:after="0" w:line="240" w:lineRule="auto"/>
              <w:jc w:val="center"/>
            </w:pPr>
            <w:r>
              <w:rPr>
                <w:rFonts w:ascii="宋体" w:hAnsi="宋体" w:eastAsia="宋体"/>
                <w:b w:val="0"/>
                <w:sz w:val="21"/>
              </w:rPr>
              <w:t>中共党员</w:t>
            </w:r>
          </w:p>
        </w:tc>
        <w:tc>
          <w:tcPr>
            <w:tcW w:w="1701" w:type="dxa"/>
            <w:vAlign w:val="center"/>
          </w:tcPr>
          <w:p w14:paraId="717E4DA6">
            <w:pPr>
              <w:spacing w:after="0" w:line="240" w:lineRule="auto"/>
              <w:jc w:val="center"/>
            </w:pPr>
            <w:r>
              <w:rPr>
                <w:rFonts w:ascii="宋体" w:hAnsi="宋体" w:eastAsia="宋体"/>
                <w:b w:val="0"/>
                <w:sz w:val="21"/>
              </w:rPr>
              <w:t>清华大学</w:t>
            </w:r>
          </w:p>
        </w:tc>
        <w:tc>
          <w:tcPr>
            <w:tcW w:w="1984" w:type="dxa"/>
            <w:vAlign w:val="center"/>
          </w:tcPr>
          <w:p w14:paraId="271BD77F">
            <w:pPr>
              <w:spacing w:after="0" w:line="240" w:lineRule="auto"/>
              <w:jc w:val="center"/>
            </w:pPr>
            <w:r>
              <w:rPr>
                <w:rFonts w:ascii="宋体" w:hAnsi="宋体" w:eastAsia="宋体"/>
                <w:b w:val="0"/>
                <w:sz w:val="21"/>
              </w:rPr>
              <w:t>马克思主义理论</w:t>
            </w:r>
          </w:p>
        </w:tc>
        <w:tc>
          <w:tcPr>
            <w:tcW w:w="680" w:type="dxa"/>
            <w:vAlign w:val="center"/>
          </w:tcPr>
          <w:p w14:paraId="7D88F290">
            <w:pPr>
              <w:spacing w:after="0" w:line="240" w:lineRule="auto"/>
              <w:jc w:val="center"/>
            </w:pPr>
            <w:r>
              <w:rPr>
                <w:rFonts w:ascii="宋体" w:hAnsi="宋体" w:eastAsia="宋体"/>
                <w:b w:val="0"/>
                <w:sz w:val="21"/>
              </w:rPr>
              <w:t>北京</w:t>
            </w:r>
          </w:p>
        </w:tc>
        <w:tc>
          <w:tcPr>
            <w:tcW w:w="1701" w:type="dxa"/>
            <w:vAlign w:val="center"/>
          </w:tcPr>
          <w:p w14:paraId="575078AB">
            <w:pPr>
              <w:spacing w:after="0" w:line="240" w:lineRule="auto"/>
              <w:jc w:val="center"/>
            </w:pPr>
            <w:r>
              <w:rPr>
                <w:rFonts w:ascii="宋体" w:hAnsi="宋体" w:eastAsia="宋体"/>
                <w:b w:val="0"/>
                <w:sz w:val="21"/>
              </w:rPr>
              <w:t>博士研究生奖学金</w:t>
            </w:r>
          </w:p>
        </w:tc>
      </w:tr>
      <w:tr w14:paraId="44DA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96D46FB">
            <w:pPr>
              <w:spacing w:after="0" w:line="240" w:lineRule="auto"/>
              <w:jc w:val="center"/>
            </w:pPr>
            <w:r>
              <w:rPr>
                <w:rFonts w:ascii="宋体" w:hAnsi="宋体" w:eastAsia="宋体"/>
                <w:b w:val="0"/>
                <w:sz w:val="21"/>
              </w:rPr>
              <w:t>3</w:t>
            </w:r>
          </w:p>
        </w:tc>
        <w:tc>
          <w:tcPr>
            <w:tcW w:w="850" w:type="dxa"/>
            <w:vAlign w:val="center"/>
          </w:tcPr>
          <w:p w14:paraId="1AABF240">
            <w:pPr>
              <w:spacing w:after="0" w:line="240" w:lineRule="auto"/>
              <w:jc w:val="center"/>
            </w:pPr>
            <w:r>
              <w:rPr>
                <w:rFonts w:ascii="宋体" w:hAnsi="宋体" w:eastAsia="宋体"/>
                <w:b w:val="0"/>
                <w:sz w:val="21"/>
              </w:rPr>
              <w:t>马雪梅</w:t>
            </w:r>
          </w:p>
        </w:tc>
        <w:tc>
          <w:tcPr>
            <w:tcW w:w="567" w:type="dxa"/>
            <w:vAlign w:val="center"/>
          </w:tcPr>
          <w:p w14:paraId="5304ED00">
            <w:pPr>
              <w:spacing w:after="0" w:line="240" w:lineRule="auto"/>
              <w:jc w:val="center"/>
            </w:pPr>
            <w:r>
              <w:rPr>
                <w:rFonts w:ascii="宋体" w:hAnsi="宋体" w:eastAsia="宋体"/>
                <w:b w:val="0"/>
                <w:sz w:val="21"/>
              </w:rPr>
              <w:t>女</w:t>
            </w:r>
          </w:p>
        </w:tc>
        <w:tc>
          <w:tcPr>
            <w:tcW w:w="1020" w:type="dxa"/>
            <w:vAlign w:val="center"/>
          </w:tcPr>
          <w:p w14:paraId="0EF4FCDF">
            <w:pPr>
              <w:spacing w:after="0" w:line="240" w:lineRule="auto"/>
              <w:jc w:val="center"/>
            </w:pPr>
            <w:r>
              <w:rPr>
                <w:rFonts w:ascii="宋体" w:hAnsi="宋体" w:eastAsia="宋体"/>
                <w:b w:val="0"/>
                <w:sz w:val="21"/>
              </w:rPr>
              <w:t>1997.01</w:t>
            </w:r>
          </w:p>
        </w:tc>
        <w:tc>
          <w:tcPr>
            <w:tcW w:w="1020" w:type="dxa"/>
            <w:vAlign w:val="center"/>
          </w:tcPr>
          <w:p w14:paraId="4CFD41FC">
            <w:pPr>
              <w:spacing w:after="0" w:line="240" w:lineRule="auto"/>
              <w:jc w:val="center"/>
            </w:pPr>
            <w:r>
              <w:rPr>
                <w:rFonts w:ascii="宋体" w:hAnsi="宋体" w:eastAsia="宋体"/>
                <w:b w:val="0"/>
                <w:sz w:val="21"/>
              </w:rPr>
              <w:t>中共党员</w:t>
            </w:r>
          </w:p>
        </w:tc>
        <w:tc>
          <w:tcPr>
            <w:tcW w:w="1701" w:type="dxa"/>
            <w:vAlign w:val="center"/>
          </w:tcPr>
          <w:p w14:paraId="7955F200">
            <w:pPr>
              <w:spacing w:after="0" w:line="240" w:lineRule="auto"/>
              <w:jc w:val="center"/>
            </w:pPr>
            <w:r>
              <w:rPr>
                <w:rFonts w:ascii="宋体" w:hAnsi="宋体" w:eastAsia="宋体"/>
                <w:b w:val="0"/>
                <w:sz w:val="21"/>
              </w:rPr>
              <w:t>北京师范大学</w:t>
            </w:r>
          </w:p>
        </w:tc>
        <w:tc>
          <w:tcPr>
            <w:tcW w:w="1984" w:type="dxa"/>
            <w:vAlign w:val="center"/>
          </w:tcPr>
          <w:p w14:paraId="65A1A127">
            <w:pPr>
              <w:spacing w:after="0" w:line="240" w:lineRule="auto"/>
              <w:jc w:val="center"/>
            </w:pPr>
            <w:r>
              <w:rPr>
                <w:rFonts w:ascii="宋体" w:hAnsi="宋体" w:eastAsia="宋体"/>
                <w:b w:val="0"/>
                <w:sz w:val="21"/>
              </w:rPr>
              <w:t>党的历史与理论</w:t>
            </w:r>
          </w:p>
        </w:tc>
        <w:tc>
          <w:tcPr>
            <w:tcW w:w="680" w:type="dxa"/>
            <w:vAlign w:val="center"/>
          </w:tcPr>
          <w:p w14:paraId="12B0ED8A">
            <w:pPr>
              <w:spacing w:after="0" w:line="240" w:lineRule="auto"/>
              <w:jc w:val="center"/>
            </w:pPr>
            <w:r>
              <w:rPr>
                <w:rFonts w:ascii="宋体" w:hAnsi="宋体" w:eastAsia="宋体"/>
                <w:b w:val="0"/>
                <w:sz w:val="21"/>
              </w:rPr>
              <w:t>北京</w:t>
            </w:r>
          </w:p>
        </w:tc>
        <w:tc>
          <w:tcPr>
            <w:tcW w:w="1701" w:type="dxa"/>
            <w:vAlign w:val="center"/>
          </w:tcPr>
          <w:p w14:paraId="14EE9E4E">
            <w:pPr>
              <w:spacing w:after="0" w:line="240" w:lineRule="auto"/>
              <w:jc w:val="center"/>
            </w:pPr>
            <w:r>
              <w:rPr>
                <w:rFonts w:ascii="宋体" w:hAnsi="宋体" w:eastAsia="宋体"/>
                <w:b w:val="0"/>
                <w:sz w:val="21"/>
              </w:rPr>
              <w:t>博士研究生奖学金</w:t>
            </w:r>
          </w:p>
        </w:tc>
      </w:tr>
      <w:tr w14:paraId="60B02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5F6894D">
            <w:pPr>
              <w:spacing w:after="0" w:line="240" w:lineRule="auto"/>
              <w:jc w:val="center"/>
            </w:pPr>
            <w:r>
              <w:rPr>
                <w:rFonts w:ascii="宋体" w:hAnsi="宋体" w:eastAsia="宋体"/>
                <w:b w:val="0"/>
                <w:sz w:val="21"/>
              </w:rPr>
              <w:t>4</w:t>
            </w:r>
          </w:p>
        </w:tc>
        <w:tc>
          <w:tcPr>
            <w:tcW w:w="850" w:type="dxa"/>
            <w:vAlign w:val="center"/>
          </w:tcPr>
          <w:p w14:paraId="07B9F655">
            <w:pPr>
              <w:spacing w:after="0" w:line="240" w:lineRule="auto"/>
              <w:jc w:val="center"/>
            </w:pPr>
            <w:r>
              <w:rPr>
                <w:rFonts w:ascii="宋体" w:hAnsi="宋体" w:eastAsia="宋体"/>
                <w:b w:val="0"/>
                <w:sz w:val="21"/>
              </w:rPr>
              <w:t>唐淑楠</w:t>
            </w:r>
          </w:p>
        </w:tc>
        <w:tc>
          <w:tcPr>
            <w:tcW w:w="567" w:type="dxa"/>
            <w:vAlign w:val="center"/>
          </w:tcPr>
          <w:p w14:paraId="64ED10BF">
            <w:pPr>
              <w:spacing w:after="0" w:line="240" w:lineRule="auto"/>
              <w:jc w:val="center"/>
            </w:pPr>
            <w:r>
              <w:rPr>
                <w:rFonts w:ascii="宋体" w:hAnsi="宋体" w:eastAsia="宋体"/>
                <w:b w:val="0"/>
                <w:sz w:val="21"/>
              </w:rPr>
              <w:t>女</w:t>
            </w:r>
          </w:p>
        </w:tc>
        <w:tc>
          <w:tcPr>
            <w:tcW w:w="1020" w:type="dxa"/>
            <w:vAlign w:val="center"/>
          </w:tcPr>
          <w:p w14:paraId="03AD5848">
            <w:pPr>
              <w:spacing w:after="0" w:line="240" w:lineRule="auto"/>
              <w:jc w:val="center"/>
            </w:pPr>
            <w:r>
              <w:rPr>
                <w:rFonts w:ascii="宋体" w:hAnsi="宋体" w:eastAsia="宋体"/>
                <w:b w:val="0"/>
                <w:sz w:val="21"/>
              </w:rPr>
              <w:t>1992.01</w:t>
            </w:r>
          </w:p>
        </w:tc>
        <w:tc>
          <w:tcPr>
            <w:tcW w:w="1020" w:type="dxa"/>
            <w:vAlign w:val="center"/>
          </w:tcPr>
          <w:p w14:paraId="410E6463">
            <w:pPr>
              <w:spacing w:after="0" w:line="240" w:lineRule="auto"/>
              <w:jc w:val="center"/>
            </w:pPr>
            <w:r>
              <w:rPr>
                <w:rFonts w:ascii="宋体" w:hAnsi="宋体" w:eastAsia="宋体"/>
                <w:b w:val="0"/>
                <w:sz w:val="21"/>
              </w:rPr>
              <w:t>中共党员</w:t>
            </w:r>
          </w:p>
        </w:tc>
        <w:tc>
          <w:tcPr>
            <w:tcW w:w="1701" w:type="dxa"/>
            <w:vAlign w:val="center"/>
          </w:tcPr>
          <w:p w14:paraId="12C25D1D">
            <w:pPr>
              <w:spacing w:after="0" w:line="240" w:lineRule="auto"/>
              <w:jc w:val="center"/>
            </w:pPr>
            <w:r>
              <w:rPr>
                <w:rFonts w:ascii="宋体" w:hAnsi="宋体" w:eastAsia="宋体"/>
                <w:b w:val="0"/>
                <w:sz w:val="21"/>
              </w:rPr>
              <w:t>北京科技大学</w:t>
            </w:r>
          </w:p>
        </w:tc>
        <w:tc>
          <w:tcPr>
            <w:tcW w:w="1984" w:type="dxa"/>
            <w:vAlign w:val="center"/>
          </w:tcPr>
          <w:p w14:paraId="6A51A216">
            <w:pPr>
              <w:spacing w:after="0" w:line="240" w:lineRule="auto"/>
              <w:jc w:val="center"/>
            </w:pPr>
            <w:r>
              <w:rPr>
                <w:rFonts w:ascii="宋体" w:hAnsi="宋体" w:eastAsia="宋体"/>
                <w:b w:val="0"/>
                <w:sz w:val="21"/>
              </w:rPr>
              <w:t>马克思主义理论</w:t>
            </w:r>
          </w:p>
        </w:tc>
        <w:tc>
          <w:tcPr>
            <w:tcW w:w="680" w:type="dxa"/>
            <w:vAlign w:val="center"/>
          </w:tcPr>
          <w:p w14:paraId="32A07E73">
            <w:pPr>
              <w:spacing w:after="0" w:line="240" w:lineRule="auto"/>
              <w:jc w:val="center"/>
            </w:pPr>
            <w:r>
              <w:rPr>
                <w:rFonts w:ascii="宋体" w:hAnsi="宋体" w:eastAsia="宋体"/>
                <w:b w:val="0"/>
                <w:sz w:val="21"/>
              </w:rPr>
              <w:t>北京</w:t>
            </w:r>
          </w:p>
        </w:tc>
        <w:tc>
          <w:tcPr>
            <w:tcW w:w="1701" w:type="dxa"/>
            <w:vAlign w:val="center"/>
          </w:tcPr>
          <w:p w14:paraId="7276A15F">
            <w:pPr>
              <w:spacing w:after="0" w:line="240" w:lineRule="auto"/>
              <w:jc w:val="center"/>
            </w:pPr>
            <w:r>
              <w:rPr>
                <w:rFonts w:ascii="宋体" w:hAnsi="宋体" w:eastAsia="宋体"/>
                <w:b w:val="0"/>
                <w:sz w:val="21"/>
              </w:rPr>
              <w:t>博士研究生奖学金</w:t>
            </w:r>
          </w:p>
        </w:tc>
      </w:tr>
      <w:tr w14:paraId="4A71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6E492BC">
            <w:pPr>
              <w:spacing w:after="0" w:line="240" w:lineRule="auto"/>
              <w:jc w:val="center"/>
            </w:pPr>
            <w:r>
              <w:rPr>
                <w:rFonts w:ascii="宋体" w:hAnsi="宋体" w:eastAsia="宋体"/>
                <w:b w:val="0"/>
                <w:sz w:val="21"/>
              </w:rPr>
              <w:t>5</w:t>
            </w:r>
          </w:p>
        </w:tc>
        <w:tc>
          <w:tcPr>
            <w:tcW w:w="850" w:type="dxa"/>
            <w:vAlign w:val="center"/>
          </w:tcPr>
          <w:p w14:paraId="71D22AB5">
            <w:pPr>
              <w:spacing w:after="0" w:line="240" w:lineRule="auto"/>
              <w:jc w:val="center"/>
            </w:pPr>
            <w:r>
              <w:rPr>
                <w:rFonts w:ascii="宋体" w:hAnsi="宋体" w:eastAsia="宋体"/>
                <w:b w:val="0"/>
                <w:sz w:val="21"/>
              </w:rPr>
              <w:t>刘一帆</w:t>
            </w:r>
          </w:p>
        </w:tc>
        <w:tc>
          <w:tcPr>
            <w:tcW w:w="567" w:type="dxa"/>
            <w:vAlign w:val="center"/>
          </w:tcPr>
          <w:p w14:paraId="0EA11BB0">
            <w:pPr>
              <w:spacing w:after="0" w:line="240" w:lineRule="auto"/>
              <w:jc w:val="center"/>
            </w:pPr>
            <w:r>
              <w:rPr>
                <w:rFonts w:ascii="宋体" w:hAnsi="宋体" w:eastAsia="宋体"/>
                <w:b w:val="0"/>
                <w:sz w:val="21"/>
              </w:rPr>
              <w:t>男</w:t>
            </w:r>
          </w:p>
        </w:tc>
        <w:tc>
          <w:tcPr>
            <w:tcW w:w="1020" w:type="dxa"/>
            <w:vAlign w:val="center"/>
          </w:tcPr>
          <w:p w14:paraId="667CE1B1">
            <w:pPr>
              <w:spacing w:after="0" w:line="240" w:lineRule="auto"/>
              <w:jc w:val="center"/>
            </w:pPr>
            <w:r>
              <w:rPr>
                <w:rFonts w:ascii="宋体" w:hAnsi="宋体" w:eastAsia="宋体"/>
                <w:b w:val="0"/>
                <w:sz w:val="21"/>
              </w:rPr>
              <w:t>1996.12</w:t>
            </w:r>
          </w:p>
        </w:tc>
        <w:tc>
          <w:tcPr>
            <w:tcW w:w="1020" w:type="dxa"/>
            <w:vAlign w:val="center"/>
          </w:tcPr>
          <w:p w14:paraId="7A1A01F0">
            <w:pPr>
              <w:spacing w:after="0" w:line="240" w:lineRule="auto"/>
              <w:jc w:val="center"/>
            </w:pPr>
            <w:r>
              <w:rPr>
                <w:rFonts w:ascii="宋体" w:hAnsi="宋体" w:eastAsia="宋体"/>
                <w:b w:val="0"/>
                <w:sz w:val="21"/>
              </w:rPr>
              <w:t>中共党员</w:t>
            </w:r>
          </w:p>
        </w:tc>
        <w:tc>
          <w:tcPr>
            <w:tcW w:w="1701" w:type="dxa"/>
            <w:vAlign w:val="center"/>
          </w:tcPr>
          <w:p w14:paraId="6C63BB62">
            <w:pPr>
              <w:spacing w:after="0" w:line="240" w:lineRule="auto"/>
              <w:jc w:val="center"/>
            </w:pPr>
            <w:r>
              <w:rPr>
                <w:rFonts w:ascii="宋体" w:hAnsi="宋体" w:eastAsia="宋体"/>
                <w:b w:val="0"/>
                <w:sz w:val="21"/>
              </w:rPr>
              <w:t>吉林大学</w:t>
            </w:r>
          </w:p>
        </w:tc>
        <w:tc>
          <w:tcPr>
            <w:tcW w:w="1984" w:type="dxa"/>
            <w:vAlign w:val="center"/>
          </w:tcPr>
          <w:p w14:paraId="2A24B131">
            <w:pPr>
              <w:spacing w:after="0" w:line="240" w:lineRule="auto"/>
              <w:jc w:val="center"/>
            </w:pPr>
            <w:r>
              <w:rPr>
                <w:rFonts w:ascii="宋体" w:hAnsi="宋体" w:eastAsia="宋体"/>
                <w:b w:val="0"/>
                <w:sz w:val="21"/>
              </w:rPr>
              <w:t>马克思主义中国化研究</w:t>
            </w:r>
          </w:p>
        </w:tc>
        <w:tc>
          <w:tcPr>
            <w:tcW w:w="680" w:type="dxa"/>
            <w:vAlign w:val="center"/>
          </w:tcPr>
          <w:p w14:paraId="6B22B835">
            <w:pPr>
              <w:spacing w:after="0" w:line="240" w:lineRule="auto"/>
              <w:jc w:val="center"/>
            </w:pPr>
            <w:r>
              <w:rPr>
                <w:rFonts w:ascii="宋体" w:hAnsi="宋体" w:eastAsia="宋体"/>
                <w:b w:val="0"/>
                <w:sz w:val="21"/>
              </w:rPr>
              <w:t>吉林</w:t>
            </w:r>
          </w:p>
        </w:tc>
        <w:tc>
          <w:tcPr>
            <w:tcW w:w="1701" w:type="dxa"/>
            <w:vAlign w:val="center"/>
          </w:tcPr>
          <w:p w14:paraId="664C9EEA">
            <w:pPr>
              <w:spacing w:after="0" w:line="240" w:lineRule="auto"/>
              <w:jc w:val="center"/>
            </w:pPr>
            <w:r>
              <w:rPr>
                <w:rFonts w:ascii="宋体" w:hAnsi="宋体" w:eastAsia="宋体"/>
                <w:b w:val="0"/>
                <w:sz w:val="21"/>
              </w:rPr>
              <w:t>博士研究生奖学金</w:t>
            </w:r>
          </w:p>
        </w:tc>
      </w:tr>
      <w:tr w14:paraId="082A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8A57E9B">
            <w:pPr>
              <w:spacing w:after="0" w:line="240" w:lineRule="auto"/>
              <w:jc w:val="center"/>
            </w:pPr>
            <w:r>
              <w:rPr>
                <w:rFonts w:ascii="宋体" w:hAnsi="宋体" w:eastAsia="宋体"/>
                <w:b w:val="0"/>
                <w:sz w:val="21"/>
              </w:rPr>
              <w:t>6</w:t>
            </w:r>
          </w:p>
        </w:tc>
        <w:tc>
          <w:tcPr>
            <w:tcW w:w="850" w:type="dxa"/>
            <w:vAlign w:val="center"/>
          </w:tcPr>
          <w:p w14:paraId="6C5BEE7D">
            <w:pPr>
              <w:spacing w:after="0" w:line="240" w:lineRule="auto"/>
              <w:jc w:val="center"/>
            </w:pPr>
            <w:r>
              <w:rPr>
                <w:rFonts w:ascii="宋体" w:hAnsi="宋体" w:eastAsia="宋体"/>
                <w:b w:val="0"/>
                <w:sz w:val="21"/>
              </w:rPr>
              <w:t>冯 冉</w:t>
            </w:r>
          </w:p>
        </w:tc>
        <w:tc>
          <w:tcPr>
            <w:tcW w:w="567" w:type="dxa"/>
            <w:vAlign w:val="center"/>
          </w:tcPr>
          <w:p w14:paraId="47E41A11">
            <w:pPr>
              <w:spacing w:after="0" w:line="240" w:lineRule="auto"/>
              <w:jc w:val="center"/>
            </w:pPr>
            <w:r>
              <w:rPr>
                <w:rFonts w:ascii="宋体" w:hAnsi="宋体" w:eastAsia="宋体"/>
                <w:b w:val="0"/>
                <w:sz w:val="21"/>
              </w:rPr>
              <w:t>女</w:t>
            </w:r>
          </w:p>
        </w:tc>
        <w:tc>
          <w:tcPr>
            <w:tcW w:w="1020" w:type="dxa"/>
            <w:vAlign w:val="center"/>
          </w:tcPr>
          <w:p w14:paraId="39F9E3D1">
            <w:pPr>
              <w:spacing w:after="0" w:line="240" w:lineRule="auto"/>
              <w:jc w:val="center"/>
            </w:pPr>
            <w:r>
              <w:rPr>
                <w:rFonts w:ascii="宋体" w:hAnsi="宋体" w:eastAsia="宋体"/>
                <w:b w:val="0"/>
                <w:sz w:val="21"/>
              </w:rPr>
              <w:t>1993.06</w:t>
            </w:r>
          </w:p>
        </w:tc>
        <w:tc>
          <w:tcPr>
            <w:tcW w:w="1020" w:type="dxa"/>
            <w:vAlign w:val="center"/>
          </w:tcPr>
          <w:p w14:paraId="3982AFF3">
            <w:pPr>
              <w:spacing w:after="0" w:line="240" w:lineRule="auto"/>
              <w:jc w:val="center"/>
            </w:pPr>
            <w:r>
              <w:rPr>
                <w:rFonts w:ascii="宋体" w:hAnsi="宋体" w:eastAsia="宋体"/>
                <w:b w:val="0"/>
                <w:sz w:val="21"/>
              </w:rPr>
              <w:t>中共党员</w:t>
            </w:r>
          </w:p>
        </w:tc>
        <w:tc>
          <w:tcPr>
            <w:tcW w:w="1701" w:type="dxa"/>
            <w:vAlign w:val="center"/>
          </w:tcPr>
          <w:p w14:paraId="02D1FF7C">
            <w:pPr>
              <w:spacing w:after="0" w:line="240" w:lineRule="auto"/>
              <w:jc w:val="center"/>
            </w:pPr>
            <w:r>
              <w:rPr>
                <w:rFonts w:ascii="宋体" w:hAnsi="宋体" w:eastAsia="宋体"/>
                <w:b w:val="0"/>
                <w:sz w:val="21"/>
              </w:rPr>
              <w:t>上海交通大学</w:t>
            </w:r>
          </w:p>
        </w:tc>
        <w:tc>
          <w:tcPr>
            <w:tcW w:w="1984" w:type="dxa"/>
            <w:vAlign w:val="center"/>
          </w:tcPr>
          <w:p w14:paraId="7BF2877B">
            <w:pPr>
              <w:spacing w:after="0" w:line="240" w:lineRule="auto"/>
              <w:jc w:val="center"/>
            </w:pPr>
            <w:r>
              <w:rPr>
                <w:rFonts w:ascii="宋体" w:hAnsi="宋体" w:eastAsia="宋体"/>
                <w:b w:val="0"/>
                <w:sz w:val="21"/>
              </w:rPr>
              <w:t>马克思主义理论</w:t>
            </w:r>
          </w:p>
        </w:tc>
        <w:tc>
          <w:tcPr>
            <w:tcW w:w="680" w:type="dxa"/>
            <w:vAlign w:val="center"/>
          </w:tcPr>
          <w:p w14:paraId="5C8E9909">
            <w:pPr>
              <w:spacing w:after="0" w:line="240" w:lineRule="auto"/>
              <w:jc w:val="center"/>
            </w:pPr>
            <w:r>
              <w:rPr>
                <w:rFonts w:ascii="宋体" w:hAnsi="宋体" w:eastAsia="宋体"/>
                <w:b w:val="0"/>
                <w:sz w:val="21"/>
              </w:rPr>
              <w:t>上海</w:t>
            </w:r>
          </w:p>
        </w:tc>
        <w:tc>
          <w:tcPr>
            <w:tcW w:w="1701" w:type="dxa"/>
            <w:vAlign w:val="center"/>
          </w:tcPr>
          <w:p w14:paraId="1C53037F">
            <w:pPr>
              <w:spacing w:after="0" w:line="240" w:lineRule="auto"/>
              <w:jc w:val="center"/>
            </w:pPr>
            <w:r>
              <w:rPr>
                <w:rFonts w:ascii="宋体" w:hAnsi="宋体" w:eastAsia="宋体"/>
                <w:b w:val="0"/>
                <w:sz w:val="21"/>
              </w:rPr>
              <w:t>博士研究生奖学金</w:t>
            </w:r>
          </w:p>
        </w:tc>
      </w:tr>
      <w:tr w14:paraId="39C2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74BFB85E">
            <w:pPr>
              <w:spacing w:after="0" w:line="240" w:lineRule="auto"/>
              <w:jc w:val="center"/>
            </w:pPr>
            <w:r>
              <w:rPr>
                <w:rFonts w:ascii="宋体" w:hAnsi="宋体" w:eastAsia="宋体"/>
                <w:b w:val="0"/>
                <w:sz w:val="21"/>
              </w:rPr>
              <w:t>7</w:t>
            </w:r>
          </w:p>
        </w:tc>
        <w:tc>
          <w:tcPr>
            <w:tcW w:w="850" w:type="dxa"/>
            <w:vAlign w:val="center"/>
          </w:tcPr>
          <w:p w14:paraId="3C48975C">
            <w:pPr>
              <w:spacing w:after="0" w:line="240" w:lineRule="auto"/>
              <w:jc w:val="center"/>
            </w:pPr>
            <w:r>
              <w:rPr>
                <w:rFonts w:ascii="宋体" w:hAnsi="宋体" w:eastAsia="宋体"/>
                <w:b w:val="0"/>
                <w:sz w:val="21"/>
              </w:rPr>
              <w:t>严宇珺</w:t>
            </w:r>
          </w:p>
        </w:tc>
        <w:tc>
          <w:tcPr>
            <w:tcW w:w="567" w:type="dxa"/>
            <w:vAlign w:val="center"/>
          </w:tcPr>
          <w:p w14:paraId="05B4B40D">
            <w:pPr>
              <w:spacing w:after="0" w:line="240" w:lineRule="auto"/>
              <w:jc w:val="center"/>
            </w:pPr>
            <w:r>
              <w:rPr>
                <w:rFonts w:ascii="宋体" w:hAnsi="宋体" w:eastAsia="宋体"/>
                <w:b w:val="0"/>
                <w:sz w:val="21"/>
              </w:rPr>
              <w:t>女</w:t>
            </w:r>
          </w:p>
        </w:tc>
        <w:tc>
          <w:tcPr>
            <w:tcW w:w="1020" w:type="dxa"/>
            <w:vAlign w:val="center"/>
          </w:tcPr>
          <w:p w14:paraId="3E2F3772">
            <w:pPr>
              <w:spacing w:after="0" w:line="240" w:lineRule="auto"/>
              <w:jc w:val="center"/>
            </w:pPr>
            <w:r>
              <w:rPr>
                <w:rFonts w:ascii="宋体" w:hAnsi="宋体" w:eastAsia="宋体"/>
                <w:b w:val="0"/>
                <w:sz w:val="21"/>
              </w:rPr>
              <w:t>1993.03</w:t>
            </w:r>
          </w:p>
        </w:tc>
        <w:tc>
          <w:tcPr>
            <w:tcW w:w="1020" w:type="dxa"/>
            <w:vAlign w:val="center"/>
          </w:tcPr>
          <w:p w14:paraId="7B736210">
            <w:pPr>
              <w:spacing w:after="0" w:line="240" w:lineRule="auto"/>
              <w:jc w:val="center"/>
            </w:pPr>
            <w:r>
              <w:rPr>
                <w:rFonts w:ascii="宋体" w:hAnsi="宋体" w:eastAsia="宋体"/>
                <w:b w:val="0"/>
                <w:sz w:val="21"/>
              </w:rPr>
              <w:t>中共党员</w:t>
            </w:r>
          </w:p>
        </w:tc>
        <w:tc>
          <w:tcPr>
            <w:tcW w:w="1701" w:type="dxa"/>
            <w:vAlign w:val="center"/>
          </w:tcPr>
          <w:p w14:paraId="2CD39866">
            <w:pPr>
              <w:spacing w:after="0" w:line="240" w:lineRule="auto"/>
              <w:jc w:val="center"/>
            </w:pPr>
            <w:r>
              <w:rPr>
                <w:rFonts w:ascii="宋体" w:hAnsi="宋体" w:eastAsia="宋体"/>
                <w:b w:val="0"/>
                <w:sz w:val="21"/>
              </w:rPr>
              <w:t>同济大学</w:t>
            </w:r>
          </w:p>
        </w:tc>
        <w:tc>
          <w:tcPr>
            <w:tcW w:w="1984" w:type="dxa"/>
            <w:vAlign w:val="center"/>
          </w:tcPr>
          <w:p w14:paraId="375B0D36">
            <w:pPr>
              <w:spacing w:after="0" w:line="240" w:lineRule="auto"/>
              <w:jc w:val="center"/>
            </w:pPr>
            <w:r>
              <w:rPr>
                <w:rFonts w:ascii="宋体" w:hAnsi="宋体" w:eastAsia="宋体"/>
                <w:b w:val="0"/>
                <w:sz w:val="21"/>
              </w:rPr>
              <w:t>马克思主义理论</w:t>
            </w:r>
          </w:p>
        </w:tc>
        <w:tc>
          <w:tcPr>
            <w:tcW w:w="680" w:type="dxa"/>
            <w:vAlign w:val="center"/>
          </w:tcPr>
          <w:p w14:paraId="19596A92">
            <w:pPr>
              <w:spacing w:after="0" w:line="240" w:lineRule="auto"/>
              <w:jc w:val="center"/>
            </w:pPr>
            <w:r>
              <w:rPr>
                <w:rFonts w:ascii="宋体" w:hAnsi="宋体" w:eastAsia="宋体"/>
                <w:b w:val="0"/>
                <w:sz w:val="21"/>
              </w:rPr>
              <w:t>上海</w:t>
            </w:r>
          </w:p>
        </w:tc>
        <w:tc>
          <w:tcPr>
            <w:tcW w:w="1701" w:type="dxa"/>
            <w:vAlign w:val="center"/>
          </w:tcPr>
          <w:p w14:paraId="63DE9DCB">
            <w:pPr>
              <w:spacing w:after="0" w:line="240" w:lineRule="auto"/>
              <w:jc w:val="center"/>
            </w:pPr>
            <w:r>
              <w:rPr>
                <w:rFonts w:ascii="宋体" w:hAnsi="宋体" w:eastAsia="宋体"/>
                <w:b w:val="0"/>
                <w:sz w:val="21"/>
              </w:rPr>
              <w:t>博士研究生奖学金</w:t>
            </w:r>
          </w:p>
        </w:tc>
      </w:tr>
      <w:tr w14:paraId="661B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38009CC">
            <w:pPr>
              <w:spacing w:after="0" w:line="240" w:lineRule="auto"/>
              <w:jc w:val="center"/>
            </w:pPr>
            <w:r>
              <w:rPr>
                <w:rFonts w:ascii="宋体" w:hAnsi="宋体" w:eastAsia="宋体"/>
                <w:b w:val="0"/>
                <w:sz w:val="21"/>
              </w:rPr>
              <w:t>8</w:t>
            </w:r>
          </w:p>
        </w:tc>
        <w:tc>
          <w:tcPr>
            <w:tcW w:w="850" w:type="dxa"/>
            <w:vAlign w:val="center"/>
          </w:tcPr>
          <w:p w14:paraId="768F9717">
            <w:pPr>
              <w:spacing w:after="0" w:line="240" w:lineRule="auto"/>
              <w:jc w:val="center"/>
            </w:pPr>
            <w:r>
              <w:rPr>
                <w:rFonts w:ascii="宋体" w:hAnsi="宋体" w:eastAsia="宋体"/>
                <w:b w:val="0"/>
                <w:sz w:val="21"/>
              </w:rPr>
              <w:t>闵 超</w:t>
            </w:r>
          </w:p>
        </w:tc>
        <w:tc>
          <w:tcPr>
            <w:tcW w:w="567" w:type="dxa"/>
            <w:vAlign w:val="center"/>
          </w:tcPr>
          <w:p w14:paraId="4CE83026">
            <w:pPr>
              <w:spacing w:after="0" w:line="240" w:lineRule="auto"/>
              <w:jc w:val="center"/>
            </w:pPr>
            <w:r>
              <w:rPr>
                <w:rFonts w:ascii="宋体" w:hAnsi="宋体" w:eastAsia="宋体"/>
                <w:b w:val="0"/>
                <w:sz w:val="21"/>
              </w:rPr>
              <w:t>男</w:t>
            </w:r>
          </w:p>
        </w:tc>
        <w:tc>
          <w:tcPr>
            <w:tcW w:w="1020" w:type="dxa"/>
            <w:vAlign w:val="center"/>
          </w:tcPr>
          <w:p w14:paraId="3BD38512">
            <w:pPr>
              <w:spacing w:after="0" w:line="240" w:lineRule="auto"/>
              <w:jc w:val="center"/>
            </w:pPr>
            <w:r>
              <w:rPr>
                <w:rFonts w:ascii="宋体" w:hAnsi="宋体" w:eastAsia="宋体"/>
                <w:b w:val="0"/>
                <w:sz w:val="21"/>
              </w:rPr>
              <w:t>1999.01</w:t>
            </w:r>
          </w:p>
        </w:tc>
        <w:tc>
          <w:tcPr>
            <w:tcW w:w="1020" w:type="dxa"/>
            <w:vAlign w:val="center"/>
          </w:tcPr>
          <w:p w14:paraId="22CA401F">
            <w:pPr>
              <w:spacing w:after="0" w:line="240" w:lineRule="auto"/>
              <w:jc w:val="center"/>
            </w:pPr>
            <w:r>
              <w:rPr>
                <w:rFonts w:ascii="宋体" w:hAnsi="宋体" w:eastAsia="宋体"/>
                <w:b w:val="0"/>
                <w:sz w:val="21"/>
              </w:rPr>
              <w:t>中共党员</w:t>
            </w:r>
          </w:p>
        </w:tc>
        <w:tc>
          <w:tcPr>
            <w:tcW w:w="1701" w:type="dxa"/>
            <w:vAlign w:val="center"/>
          </w:tcPr>
          <w:p w14:paraId="41CA235C">
            <w:pPr>
              <w:spacing w:after="0" w:line="240" w:lineRule="auto"/>
              <w:jc w:val="center"/>
            </w:pPr>
            <w:r>
              <w:rPr>
                <w:rFonts w:ascii="宋体" w:hAnsi="宋体" w:eastAsia="宋体"/>
                <w:b w:val="0"/>
                <w:sz w:val="21"/>
              </w:rPr>
              <w:t>浙江大学</w:t>
            </w:r>
          </w:p>
        </w:tc>
        <w:tc>
          <w:tcPr>
            <w:tcW w:w="1984" w:type="dxa"/>
            <w:vAlign w:val="center"/>
          </w:tcPr>
          <w:p w14:paraId="52261908">
            <w:pPr>
              <w:spacing w:after="0" w:line="240" w:lineRule="auto"/>
              <w:jc w:val="center"/>
            </w:pPr>
            <w:r>
              <w:rPr>
                <w:rFonts w:ascii="宋体" w:hAnsi="宋体" w:eastAsia="宋体"/>
                <w:b w:val="0"/>
                <w:sz w:val="21"/>
              </w:rPr>
              <w:t>马克思主义基本原理</w:t>
            </w:r>
          </w:p>
        </w:tc>
        <w:tc>
          <w:tcPr>
            <w:tcW w:w="680" w:type="dxa"/>
            <w:vAlign w:val="center"/>
          </w:tcPr>
          <w:p w14:paraId="61A9CDF5">
            <w:pPr>
              <w:spacing w:after="0" w:line="240" w:lineRule="auto"/>
              <w:jc w:val="center"/>
            </w:pPr>
            <w:r>
              <w:rPr>
                <w:rFonts w:ascii="宋体" w:hAnsi="宋体" w:eastAsia="宋体"/>
                <w:b w:val="0"/>
                <w:sz w:val="21"/>
              </w:rPr>
              <w:t>浙江</w:t>
            </w:r>
          </w:p>
        </w:tc>
        <w:tc>
          <w:tcPr>
            <w:tcW w:w="1701" w:type="dxa"/>
            <w:vAlign w:val="center"/>
          </w:tcPr>
          <w:p w14:paraId="4EA62289">
            <w:pPr>
              <w:spacing w:after="0" w:line="240" w:lineRule="auto"/>
              <w:jc w:val="center"/>
            </w:pPr>
            <w:r>
              <w:rPr>
                <w:rFonts w:ascii="宋体" w:hAnsi="宋体" w:eastAsia="宋体"/>
                <w:b w:val="0"/>
                <w:sz w:val="21"/>
              </w:rPr>
              <w:t>博士研究生奖学金</w:t>
            </w:r>
          </w:p>
        </w:tc>
      </w:tr>
      <w:tr w14:paraId="2B7C2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D19718C">
            <w:pPr>
              <w:spacing w:after="0" w:line="240" w:lineRule="auto"/>
              <w:jc w:val="center"/>
            </w:pPr>
            <w:r>
              <w:rPr>
                <w:rFonts w:ascii="宋体" w:hAnsi="宋体" w:eastAsia="宋体"/>
                <w:b w:val="0"/>
                <w:sz w:val="21"/>
              </w:rPr>
              <w:t>9</w:t>
            </w:r>
          </w:p>
        </w:tc>
        <w:tc>
          <w:tcPr>
            <w:tcW w:w="850" w:type="dxa"/>
            <w:vAlign w:val="center"/>
          </w:tcPr>
          <w:p w14:paraId="0510E217">
            <w:pPr>
              <w:spacing w:after="0" w:line="240" w:lineRule="auto"/>
              <w:jc w:val="center"/>
            </w:pPr>
            <w:r>
              <w:rPr>
                <w:rFonts w:ascii="宋体" w:hAnsi="宋体" w:eastAsia="宋体"/>
                <w:b w:val="0"/>
                <w:sz w:val="21"/>
              </w:rPr>
              <w:t>焦立涛</w:t>
            </w:r>
          </w:p>
        </w:tc>
        <w:tc>
          <w:tcPr>
            <w:tcW w:w="567" w:type="dxa"/>
            <w:vAlign w:val="center"/>
          </w:tcPr>
          <w:p w14:paraId="7C0004EB">
            <w:pPr>
              <w:spacing w:after="0" w:line="240" w:lineRule="auto"/>
              <w:jc w:val="center"/>
            </w:pPr>
            <w:r>
              <w:rPr>
                <w:rFonts w:ascii="宋体" w:hAnsi="宋体" w:eastAsia="宋体"/>
                <w:b w:val="0"/>
                <w:sz w:val="21"/>
              </w:rPr>
              <w:t>男</w:t>
            </w:r>
          </w:p>
        </w:tc>
        <w:tc>
          <w:tcPr>
            <w:tcW w:w="1020" w:type="dxa"/>
            <w:vAlign w:val="center"/>
          </w:tcPr>
          <w:p w14:paraId="065D9BE8">
            <w:pPr>
              <w:spacing w:after="0" w:line="240" w:lineRule="auto"/>
              <w:jc w:val="center"/>
            </w:pPr>
            <w:r>
              <w:rPr>
                <w:rFonts w:ascii="宋体" w:hAnsi="宋体" w:eastAsia="宋体"/>
                <w:b w:val="0"/>
                <w:sz w:val="21"/>
              </w:rPr>
              <w:t>1985.05</w:t>
            </w:r>
          </w:p>
        </w:tc>
        <w:tc>
          <w:tcPr>
            <w:tcW w:w="1020" w:type="dxa"/>
            <w:vAlign w:val="center"/>
          </w:tcPr>
          <w:p w14:paraId="21D9E914">
            <w:pPr>
              <w:spacing w:after="0" w:line="240" w:lineRule="auto"/>
              <w:jc w:val="center"/>
            </w:pPr>
            <w:r>
              <w:rPr>
                <w:rFonts w:ascii="宋体" w:hAnsi="宋体" w:eastAsia="宋体"/>
                <w:b w:val="0"/>
                <w:sz w:val="21"/>
              </w:rPr>
              <w:t>中共党员</w:t>
            </w:r>
          </w:p>
        </w:tc>
        <w:tc>
          <w:tcPr>
            <w:tcW w:w="1701" w:type="dxa"/>
            <w:vAlign w:val="center"/>
          </w:tcPr>
          <w:p w14:paraId="7D9FF280">
            <w:pPr>
              <w:spacing w:after="0" w:line="240" w:lineRule="auto"/>
              <w:jc w:val="center"/>
            </w:pPr>
            <w:r>
              <w:rPr>
                <w:rFonts w:ascii="宋体" w:hAnsi="宋体" w:eastAsia="宋体"/>
                <w:b w:val="0"/>
                <w:sz w:val="21"/>
              </w:rPr>
              <w:t>山东师范大学</w:t>
            </w:r>
          </w:p>
        </w:tc>
        <w:tc>
          <w:tcPr>
            <w:tcW w:w="1984" w:type="dxa"/>
            <w:vAlign w:val="center"/>
          </w:tcPr>
          <w:p w14:paraId="500853BE">
            <w:pPr>
              <w:spacing w:after="0" w:line="240" w:lineRule="auto"/>
              <w:jc w:val="center"/>
            </w:pPr>
            <w:r>
              <w:rPr>
                <w:rFonts w:ascii="宋体" w:hAnsi="宋体" w:eastAsia="宋体"/>
                <w:b w:val="0"/>
                <w:sz w:val="21"/>
              </w:rPr>
              <w:t>思想政治教育</w:t>
            </w:r>
          </w:p>
        </w:tc>
        <w:tc>
          <w:tcPr>
            <w:tcW w:w="680" w:type="dxa"/>
            <w:vAlign w:val="center"/>
          </w:tcPr>
          <w:p w14:paraId="11A70745">
            <w:pPr>
              <w:spacing w:after="0" w:line="240" w:lineRule="auto"/>
              <w:jc w:val="center"/>
            </w:pPr>
            <w:r>
              <w:rPr>
                <w:rFonts w:ascii="宋体" w:hAnsi="宋体" w:eastAsia="宋体"/>
                <w:b w:val="0"/>
                <w:sz w:val="21"/>
              </w:rPr>
              <w:t>山东</w:t>
            </w:r>
          </w:p>
        </w:tc>
        <w:tc>
          <w:tcPr>
            <w:tcW w:w="1701" w:type="dxa"/>
            <w:vAlign w:val="center"/>
          </w:tcPr>
          <w:p w14:paraId="2617E819">
            <w:pPr>
              <w:spacing w:after="0" w:line="240" w:lineRule="auto"/>
              <w:jc w:val="center"/>
            </w:pPr>
            <w:r>
              <w:rPr>
                <w:rFonts w:ascii="宋体" w:hAnsi="宋体" w:eastAsia="宋体"/>
                <w:b w:val="0"/>
                <w:sz w:val="21"/>
              </w:rPr>
              <w:t>博士研究生奖学金</w:t>
            </w:r>
          </w:p>
        </w:tc>
      </w:tr>
      <w:tr w14:paraId="30E9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020D097">
            <w:pPr>
              <w:spacing w:after="0" w:line="240" w:lineRule="auto"/>
              <w:jc w:val="center"/>
            </w:pPr>
            <w:r>
              <w:rPr>
                <w:rFonts w:ascii="宋体" w:hAnsi="宋体" w:eastAsia="宋体"/>
                <w:b w:val="0"/>
                <w:sz w:val="21"/>
              </w:rPr>
              <w:t>10</w:t>
            </w:r>
          </w:p>
        </w:tc>
        <w:tc>
          <w:tcPr>
            <w:tcW w:w="850" w:type="dxa"/>
            <w:vAlign w:val="center"/>
          </w:tcPr>
          <w:p w14:paraId="6CA628AB">
            <w:pPr>
              <w:spacing w:after="0" w:line="240" w:lineRule="auto"/>
              <w:jc w:val="center"/>
            </w:pPr>
            <w:r>
              <w:rPr>
                <w:rFonts w:ascii="宋体" w:hAnsi="宋体" w:eastAsia="宋体"/>
                <w:b w:val="0"/>
                <w:sz w:val="21"/>
              </w:rPr>
              <w:t>谢章典</w:t>
            </w:r>
          </w:p>
        </w:tc>
        <w:tc>
          <w:tcPr>
            <w:tcW w:w="567" w:type="dxa"/>
            <w:vAlign w:val="center"/>
          </w:tcPr>
          <w:p w14:paraId="4CA4C005">
            <w:pPr>
              <w:spacing w:after="0" w:line="240" w:lineRule="auto"/>
              <w:jc w:val="center"/>
            </w:pPr>
            <w:r>
              <w:rPr>
                <w:rFonts w:ascii="宋体" w:hAnsi="宋体" w:eastAsia="宋体"/>
                <w:b w:val="0"/>
                <w:sz w:val="21"/>
              </w:rPr>
              <w:t>女</w:t>
            </w:r>
          </w:p>
        </w:tc>
        <w:tc>
          <w:tcPr>
            <w:tcW w:w="1020" w:type="dxa"/>
            <w:vAlign w:val="center"/>
          </w:tcPr>
          <w:p w14:paraId="78D3A490">
            <w:pPr>
              <w:spacing w:after="0" w:line="240" w:lineRule="auto"/>
              <w:jc w:val="center"/>
            </w:pPr>
            <w:r>
              <w:rPr>
                <w:rFonts w:ascii="宋体" w:hAnsi="宋体" w:eastAsia="宋体"/>
                <w:b w:val="0"/>
                <w:sz w:val="21"/>
              </w:rPr>
              <w:t>1998.05</w:t>
            </w:r>
          </w:p>
        </w:tc>
        <w:tc>
          <w:tcPr>
            <w:tcW w:w="1020" w:type="dxa"/>
            <w:vAlign w:val="center"/>
          </w:tcPr>
          <w:p w14:paraId="5B13C1F7">
            <w:pPr>
              <w:spacing w:after="0" w:line="240" w:lineRule="auto"/>
              <w:jc w:val="center"/>
            </w:pPr>
            <w:r>
              <w:rPr>
                <w:rFonts w:ascii="宋体" w:hAnsi="宋体" w:eastAsia="宋体"/>
                <w:b w:val="0"/>
                <w:sz w:val="21"/>
              </w:rPr>
              <w:t>预备党员</w:t>
            </w:r>
          </w:p>
        </w:tc>
        <w:tc>
          <w:tcPr>
            <w:tcW w:w="1701" w:type="dxa"/>
            <w:vAlign w:val="center"/>
          </w:tcPr>
          <w:p w14:paraId="6C1CFE04">
            <w:pPr>
              <w:spacing w:after="0" w:line="240" w:lineRule="auto"/>
              <w:jc w:val="center"/>
            </w:pPr>
            <w:r>
              <w:rPr>
                <w:rFonts w:ascii="宋体" w:hAnsi="宋体" w:eastAsia="宋体"/>
                <w:b w:val="0"/>
                <w:sz w:val="21"/>
              </w:rPr>
              <w:t>华南师范大学</w:t>
            </w:r>
          </w:p>
        </w:tc>
        <w:tc>
          <w:tcPr>
            <w:tcW w:w="1984" w:type="dxa"/>
            <w:vAlign w:val="center"/>
          </w:tcPr>
          <w:p w14:paraId="4E302B27">
            <w:pPr>
              <w:spacing w:after="0" w:line="240" w:lineRule="auto"/>
              <w:jc w:val="center"/>
            </w:pPr>
            <w:r>
              <w:rPr>
                <w:rFonts w:ascii="宋体" w:hAnsi="宋体" w:eastAsia="宋体"/>
                <w:b w:val="0"/>
                <w:sz w:val="21"/>
              </w:rPr>
              <w:t>马克思主义中国化研究</w:t>
            </w:r>
          </w:p>
        </w:tc>
        <w:tc>
          <w:tcPr>
            <w:tcW w:w="680" w:type="dxa"/>
            <w:vAlign w:val="center"/>
          </w:tcPr>
          <w:p w14:paraId="641FBD43">
            <w:pPr>
              <w:spacing w:after="0" w:line="240" w:lineRule="auto"/>
              <w:jc w:val="center"/>
            </w:pPr>
            <w:r>
              <w:rPr>
                <w:rFonts w:ascii="宋体" w:hAnsi="宋体" w:eastAsia="宋体"/>
                <w:b w:val="0"/>
                <w:sz w:val="21"/>
              </w:rPr>
              <w:t>广东</w:t>
            </w:r>
          </w:p>
        </w:tc>
        <w:tc>
          <w:tcPr>
            <w:tcW w:w="1701" w:type="dxa"/>
            <w:vAlign w:val="center"/>
          </w:tcPr>
          <w:p w14:paraId="6DA32BAF">
            <w:pPr>
              <w:spacing w:after="0" w:line="240" w:lineRule="auto"/>
              <w:jc w:val="center"/>
            </w:pPr>
            <w:r>
              <w:rPr>
                <w:rFonts w:ascii="宋体" w:hAnsi="宋体" w:eastAsia="宋体"/>
                <w:b w:val="0"/>
                <w:sz w:val="21"/>
              </w:rPr>
              <w:t>博士研究生奖学金</w:t>
            </w:r>
          </w:p>
        </w:tc>
      </w:tr>
      <w:tr w14:paraId="6F9A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7B5A7EA">
            <w:pPr>
              <w:spacing w:after="0" w:line="240" w:lineRule="auto"/>
              <w:jc w:val="center"/>
            </w:pPr>
            <w:r>
              <w:rPr>
                <w:rFonts w:ascii="宋体" w:hAnsi="宋体" w:eastAsia="宋体"/>
                <w:b w:val="0"/>
                <w:sz w:val="21"/>
              </w:rPr>
              <w:t>11</w:t>
            </w:r>
          </w:p>
        </w:tc>
        <w:tc>
          <w:tcPr>
            <w:tcW w:w="850" w:type="dxa"/>
            <w:vAlign w:val="center"/>
          </w:tcPr>
          <w:p w14:paraId="4A0CF2CF">
            <w:pPr>
              <w:spacing w:after="0" w:line="240" w:lineRule="auto"/>
              <w:jc w:val="center"/>
            </w:pPr>
            <w:r>
              <w:rPr>
                <w:rFonts w:ascii="宋体" w:hAnsi="宋体" w:eastAsia="宋体"/>
                <w:b w:val="0"/>
                <w:sz w:val="21"/>
              </w:rPr>
              <w:t>杨小青</w:t>
            </w:r>
          </w:p>
        </w:tc>
        <w:tc>
          <w:tcPr>
            <w:tcW w:w="567" w:type="dxa"/>
            <w:vAlign w:val="center"/>
          </w:tcPr>
          <w:p w14:paraId="1FDBCE79">
            <w:pPr>
              <w:spacing w:after="0" w:line="240" w:lineRule="auto"/>
              <w:jc w:val="center"/>
            </w:pPr>
            <w:r>
              <w:rPr>
                <w:rFonts w:ascii="宋体" w:hAnsi="宋体" w:eastAsia="宋体"/>
                <w:b w:val="0"/>
                <w:sz w:val="21"/>
              </w:rPr>
              <w:t>女</w:t>
            </w:r>
          </w:p>
        </w:tc>
        <w:tc>
          <w:tcPr>
            <w:tcW w:w="1020" w:type="dxa"/>
            <w:vAlign w:val="center"/>
          </w:tcPr>
          <w:p w14:paraId="40A15C0C">
            <w:pPr>
              <w:spacing w:after="0" w:line="240" w:lineRule="auto"/>
              <w:jc w:val="center"/>
            </w:pPr>
            <w:r>
              <w:rPr>
                <w:rFonts w:ascii="宋体" w:hAnsi="宋体" w:eastAsia="宋体"/>
                <w:b w:val="0"/>
                <w:sz w:val="21"/>
              </w:rPr>
              <w:t>1998.10</w:t>
            </w:r>
          </w:p>
        </w:tc>
        <w:tc>
          <w:tcPr>
            <w:tcW w:w="1020" w:type="dxa"/>
            <w:vAlign w:val="center"/>
          </w:tcPr>
          <w:p w14:paraId="5F39F072">
            <w:pPr>
              <w:spacing w:after="0" w:line="240" w:lineRule="auto"/>
              <w:jc w:val="center"/>
            </w:pPr>
            <w:r>
              <w:rPr>
                <w:rFonts w:ascii="宋体" w:hAnsi="宋体" w:eastAsia="宋体"/>
                <w:b w:val="0"/>
                <w:sz w:val="21"/>
              </w:rPr>
              <w:t>预备党员</w:t>
            </w:r>
          </w:p>
        </w:tc>
        <w:tc>
          <w:tcPr>
            <w:tcW w:w="1701" w:type="dxa"/>
            <w:vAlign w:val="center"/>
          </w:tcPr>
          <w:p w14:paraId="0265DD3A">
            <w:pPr>
              <w:spacing w:after="0" w:line="240" w:lineRule="auto"/>
              <w:jc w:val="center"/>
            </w:pPr>
            <w:r>
              <w:rPr>
                <w:rFonts w:ascii="宋体" w:hAnsi="宋体" w:eastAsia="宋体"/>
                <w:b w:val="0"/>
                <w:sz w:val="21"/>
              </w:rPr>
              <w:t>北京师范大学</w:t>
            </w:r>
          </w:p>
        </w:tc>
        <w:tc>
          <w:tcPr>
            <w:tcW w:w="1984" w:type="dxa"/>
            <w:vAlign w:val="center"/>
          </w:tcPr>
          <w:p w14:paraId="125176AF">
            <w:pPr>
              <w:spacing w:after="0" w:line="240" w:lineRule="auto"/>
              <w:jc w:val="center"/>
            </w:pPr>
            <w:r>
              <w:rPr>
                <w:rFonts w:ascii="宋体" w:hAnsi="宋体" w:eastAsia="宋体"/>
                <w:b w:val="0"/>
                <w:sz w:val="21"/>
              </w:rPr>
              <w:t>思想政治教育</w:t>
            </w:r>
          </w:p>
        </w:tc>
        <w:tc>
          <w:tcPr>
            <w:tcW w:w="680" w:type="dxa"/>
            <w:vAlign w:val="center"/>
          </w:tcPr>
          <w:p w14:paraId="6957F2DF">
            <w:pPr>
              <w:spacing w:after="0" w:line="240" w:lineRule="auto"/>
              <w:jc w:val="center"/>
            </w:pPr>
            <w:r>
              <w:rPr>
                <w:rFonts w:ascii="宋体" w:hAnsi="宋体" w:eastAsia="宋体"/>
                <w:b w:val="0"/>
                <w:sz w:val="21"/>
              </w:rPr>
              <w:t>北京</w:t>
            </w:r>
          </w:p>
        </w:tc>
        <w:tc>
          <w:tcPr>
            <w:tcW w:w="1701" w:type="dxa"/>
            <w:vAlign w:val="center"/>
          </w:tcPr>
          <w:p w14:paraId="68893D0F">
            <w:pPr>
              <w:spacing w:after="0" w:line="240" w:lineRule="auto"/>
              <w:jc w:val="center"/>
            </w:pPr>
            <w:r>
              <w:rPr>
                <w:rFonts w:ascii="宋体" w:hAnsi="宋体" w:eastAsia="宋体"/>
                <w:b w:val="0"/>
                <w:sz w:val="21"/>
              </w:rPr>
              <w:t>硕士研究生奖学金</w:t>
            </w:r>
          </w:p>
        </w:tc>
      </w:tr>
      <w:tr w14:paraId="1C66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70B2B88">
            <w:pPr>
              <w:spacing w:after="0" w:line="240" w:lineRule="auto"/>
              <w:jc w:val="center"/>
            </w:pPr>
            <w:r>
              <w:rPr>
                <w:rFonts w:ascii="宋体" w:hAnsi="宋体" w:eastAsia="宋体"/>
                <w:b w:val="0"/>
                <w:sz w:val="21"/>
              </w:rPr>
              <w:t>12</w:t>
            </w:r>
          </w:p>
        </w:tc>
        <w:tc>
          <w:tcPr>
            <w:tcW w:w="850" w:type="dxa"/>
            <w:vAlign w:val="center"/>
          </w:tcPr>
          <w:p w14:paraId="76668695">
            <w:pPr>
              <w:spacing w:after="0" w:line="240" w:lineRule="auto"/>
              <w:jc w:val="center"/>
            </w:pPr>
            <w:r>
              <w:rPr>
                <w:rFonts w:ascii="宋体" w:hAnsi="宋体" w:eastAsia="宋体"/>
                <w:b w:val="0"/>
                <w:sz w:val="21"/>
              </w:rPr>
              <w:t>马红英</w:t>
            </w:r>
          </w:p>
        </w:tc>
        <w:tc>
          <w:tcPr>
            <w:tcW w:w="567" w:type="dxa"/>
            <w:vAlign w:val="center"/>
          </w:tcPr>
          <w:p w14:paraId="1FE49702">
            <w:pPr>
              <w:spacing w:after="0" w:line="240" w:lineRule="auto"/>
              <w:jc w:val="center"/>
            </w:pPr>
            <w:r>
              <w:rPr>
                <w:rFonts w:ascii="宋体" w:hAnsi="宋体" w:eastAsia="宋体"/>
                <w:b w:val="0"/>
                <w:sz w:val="21"/>
              </w:rPr>
              <w:t>女</w:t>
            </w:r>
          </w:p>
        </w:tc>
        <w:tc>
          <w:tcPr>
            <w:tcW w:w="1020" w:type="dxa"/>
            <w:vAlign w:val="center"/>
          </w:tcPr>
          <w:p w14:paraId="29A75BE8">
            <w:pPr>
              <w:spacing w:after="0" w:line="240" w:lineRule="auto"/>
              <w:jc w:val="center"/>
            </w:pPr>
            <w:r>
              <w:rPr>
                <w:rFonts w:ascii="宋体" w:hAnsi="宋体" w:eastAsia="宋体"/>
                <w:b w:val="0"/>
                <w:sz w:val="21"/>
              </w:rPr>
              <w:t>1996.04</w:t>
            </w:r>
          </w:p>
        </w:tc>
        <w:tc>
          <w:tcPr>
            <w:tcW w:w="1020" w:type="dxa"/>
            <w:vAlign w:val="center"/>
          </w:tcPr>
          <w:p w14:paraId="4B227280">
            <w:pPr>
              <w:spacing w:after="0" w:line="240" w:lineRule="auto"/>
              <w:jc w:val="center"/>
            </w:pPr>
            <w:r>
              <w:rPr>
                <w:rFonts w:ascii="宋体" w:hAnsi="宋体" w:eastAsia="宋体"/>
                <w:b w:val="0"/>
                <w:sz w:val="21"/>
              </w:rPr>
              <w:t>中共党员</w:t>
            </w:r>
          </w:p>
        </w:tc>
        <w:tc>
          <w:tcPr>
            <w:tcW w:w="1701" w:type="dxa"/>
            <w:vAlign w:val="center"/>
          </w:tcPr>
          <w:p w14:paraId="295D19BE">
            <w:pPr>
              <w:spacing w:after="0" w:line="240" w:lineRule="auto"/>
              <w:jc w:val="center"/>
            </w:pPr>
            <w:r>
              <w:rPr>
                <w:rFonts w:ascii="宋体" w:hAnsi="宋体" w:eastAsia="宋体"/>
                <w:b w:val="0"/>
                <w:sz w:val="21"/>
              </w:rPr>
              <w:t>南开大学</w:t>
            </w:r>
          </w:p>
        </w:tc>
        <w:tc>
          <w:tcPr>
            <w:tcW w:w="1984" w:type="dxa"/>
            <w:vAlign w:val="center"/>
          </w:tcPr>
          <w:p w14:paraId="6658278F">
            <w:pPr>
              <w:spacing w:after="0" w:line="240" w:lineRule="auto"/>
              <w:jc w:val="center"/>
            </w:pPr>
            <w:r>
              <w:rPr>
                <w:rFonts w:ascii="宋体" w:hAnsi="宋体" w:eastAsia="宋体"/>
                <w:b w:val="0"/>
                <w:sz w:val="21"/>
              </w:rPr>
              <w:t>中共党史</w:t>
            </w:r>
          </w:p>
        </w:tc>
        <w:tc>
          <w:tcPr>
            <w:tcW w:w="680" w:type="dxa"/>
            <w:vAlign w:val="center"/>
          </w:tcPr>
          <w:p w14:paraId="57278B6B">
            <w:pPr>
              <w:spacing w:after="0" w:line="240" w:lineRule="auto"/>
              <w:jc w:val="center"/>
            </w:pPr>
            <w:r>
              <w:rPr>
                <w:rFonts w:ascii="宋体" w:hAnsi="宋体" w:eastAsia="宋体"/>
                <w:b w:val="0"/>
                <w:sz w:val="21"/>
              </w:rPr>
              <w:t>天津</w:t>
            </w:r>
          </w:p>
        </w:tc>
        <w:tc>
          <w:tcPr>
            <w:tcW w:w="1701" w:type="dxa"/>
            <w:vAlign w:val="center"/>
          </w:tcPr>
          <w:p w14:paraId="194D5E81">
            <w:pPr>
              <w:spacing w:after="0" w:line="240" w:lineRule="auto"/>
              <w:jc w:val="center"/>
            </w:pPr>
            <w:r>
              <w:rPr>
                <w:rFonts w:ascii="宋体" w:hAnsi="宋体" w:eastAsia="宋体"/>
                <w:b w:val="0"/>
                <w:sz w:val="21"/>
              </w:rPr>
              <w:t>硕士研究生奖学金</w:t>
            </w:r>
          </w:p>
        </w:tc>
      </w:tr>
      <w:tr w14:paraId="2BDB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A83EADE">
            <w:pPr>
              <w:spacing w:after="0" w:line="240" w:lineRule="auto"/>
              <w:jc w:val="center"/>
            </w:pPr>
            <w:r>
              <w:rPr>
                <w:rFonts w:ascii="宋体" w:hAnsi="宋体" w:eastAsia="宋体"/>
                <w:b w:val="0"/>
                <w:sz w:val="21"/>
              </w:rPr>
              <w:t>13</w:t>
            </w:r>
          </w:p>
        </w:tc>
        <w:tc>
          <w:tcPr>
            <w:tcW w:w="850" w:type="dxa"/>
            <w:vAlign w:val="center"/>
          </w:tcPr>
          <w:p w14:paraId="27C8232A">
            <w:pPr>
              <w:spacing w:after="0" w:line="240" w:lineRule="auto"/>
              <w:jc w:val="center"/>
            </w:pPr>
            <w:r>
              <w:rPr>
                <w:rFonts w:ascii="宋体" w:hAnsi="宋体" w:eastAsia="宋体"/>
                <w:b w:val="0"/>
                <w:sz w:val="21"/>
              </w:rPr>
              <w:t>齐根姜源</w:t>
            </w:r>
          </w:p>
        </w:tc>
        <w:tc>
          <w:tcPr>
            <w:tcW w:w="567" w:type="dxa"/>
            <w:vAlign w:val="center"/>
          </w:tcPr>
          <w:p w14:paraId="767ADE45">
            <w:pPr>
              <w:spacing w:after="0" w:line="240" w:lineRule="auto"/>
              <w:jc w:val="center"/>
            </w:pPr>
            <w:r>
              <w:rPr>
                <w:rFonts w:ascii="宋体" w:hAnsi="宋体" w:eastAsia="宋体"/>
                <w:b w:val="0"/>
                <w:sz w:val="21"/>
              </w:rPr>
              <w:t>女</w:t>
            </w:r>
          </w:p>
        </w:tc>
        <w:tc>
          <w:tcPr>
            <w:tcW w:w="1020" w:type="dxa"/>
            <w:vAlign w:val="center"/>
          </w:tcPr>
          <w:p w14:paraId="048D1161">
            <w:pPr>
              <w:spacing w:after="0" w:line="240" w:lineRule="auto"/>
              <w:jc w:val="center"/>
            </w:pPr>
            <w:r>
              <w:rPr>
                <w:rFonts w:ascii="宋体" w:hAnsi="宋体" w:eastAsia="宋体"/>
                <w:b w:val="0"/>
                <w:sz w:val="21"/>
              </w:rPr>
              <w:t>1999.11</w:t>
            </w:r>
          </w:p>
        </w:tc>
        <w:tc>
          <w:tcPr>
            <w:tcW w:w="1020" w:type="dxa"/>
            <w:vAlign w:val="center"/>
          </w:tcPr>
          <w:p w14:paraId="20EA174D">
            <w:pPr>
              <w:spacing w:after="0" w:line="240" w:lineRule="auto"/>
              <w:jc w:val="center"/>
            </w:pPr>
            <w:r>
              <w:rPr>
                <w:rFonts w:ascii="宋体" w:hAnsi="宋体" w:eastAsia="宋体"/>
                <w:b w:val="0"/>
                <w:sz w:val="21"/>
              </w:rPr>
              <w:t>预备党员</w:t>
            </w:r>
          </w:p>
        </w:tc>
        <w:tc>
          <w:tcPr>
            <w:tcW w:w="1701" w:type="dxa"/>
            <w:vAlign w:val="center"/>
          </w:tcPr>
          <w:p w14:paraId="4F7BFC0F">
            <w:pPr>
              <w:spacing w:after="0" w:line="240" w:lineRule="auto"/>
              <w:jc w:val="center"/>
            </w:pPr>
            <w:r>
              <w:rPr>
                <w:rFonts w:ascii="宋体" w:hAnsi="宋体" w:eastAsia="宋体"/>
                <w:b w:val="0"/>
                <w:sz w:val="21"/>
              </w:rPr>
              <w:t>吉林大学</w:t>
            </w:r>
          </w:p>
        </w:tc>
        <w:tc>
          <w:tcPr>
            <w:tcW w:w="1984" w:type="dxa"/>
            <w:vAlign w:val="center"/>
          </w:tcPr>
          <w:p w14:paraId="29BF73D7">
            <w:pPr>
              <w:spacing w:after="0" w:line="240" w:lineRule="auto"/>
              <w:jc w:val="center"/>
            </w:pPr>
            <w:r>
              <w:rPr>
                <w:rFonts w:ascii="宋体" w:hAnsi="宋体" w:eastAsia="宋体"/>
                <w:b w:val="0"/>
                <w:sz w:val="21"/>
              </w:rPr>
              <w:t>马克思主义中国化研究</w:t>
            </w:r>
          </w:p>
        </w:tc>
        <w:tc>
          <w:tcPr>
            <w:tcW w:w="680" w:type="dxa"/>
            <w:vAlign w:val="center"/>
          </w:tcPr>
          <w:p w14:paraId="2D33E0D8">
            <w:pPr>
              <w:spacing w:after="0" w:line="240" w:lineRule="auto"/>
              <w:jc w:val="center"/>
            </w:pPr>
            <w:r>
              <w:rPr>
                <w:rFonts w:ascii="宋体" w:hAnsi="宋体" w:eastAsia="宋体"/>
                <w:b w:val="0"/>
                <w:sz w:val="21"/>
              </w:rPr>
              <w:t>吉林</w:t>
            </w:r>
          </w:p>
        </w:tc>
        <w:tc>
          <w:tcPr>
            <w:tcW w:w="1701" w:type="dxa"/>
            <w:vAlign w:val="center"/>
          </w:tcPr>
          <w:p w14:paraId="168E6693">
            <w:pPr>
              <w:spacing w:after="0" w:line="240" w:lineRule="auto"/>
              <w:jc w:val="center"/>
            </w:pPr>
            <w:r>
              <w:rPr>
                <w:rFonts w:ascii="宋体" w:hAnsi="宋体" w:eastAsia="宋体"/>
                <w:b w:val="0"/>
                <w:sz w:val="21"/>
              </w:rPr>
              <w:t>硕士研究生奖学金</w:t>
            </w:r>
          </w:p>
        </w:tc>
      </w:tr>
      <w:tr w14:paraId="1BBF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A3549CB">
            <w:pPr>
              <w:spacing w:after="0" w:line="240" w:lineRule="auto"/>
              <w:jc w:val="center"/>
            </w:pPr>
            <w:r>
              <w:rPr>
                <w:rFonts w:ascii="宋体" w:hAnsi="宋体" w:eastAsia="宋体"/>
                <w:b w:val="0"/>
                <w:sz w:val="21"/>
              </w:rPr>
              <w:t>14</w:t>
            </w:r>
          </w:p>
        </w:tc>
        <w:tc>
          <w:tcPr>
            <w:tcW w:w="850" w:type="dxa"/>
            <w:vAlign w:val="center"/>
          </w:tcPr>
          <w:p w14:paraId="10192A71">
            <w:pPr>
              <w:spacing w:after="0" w:line="240" w:lineRule="auto"/>
              <w:jc w:val="center"/>
            </w:pPr>
            <w:r>
              <w:rPr>
                <w:rFonts w:ascii="宋体" w:hAnsi="宋体" w:eastAsia="宋体"/>
                <w:b w:val="0"/>
                <w:sz w:val="21"/>
              </w:rPr>
              <w:t>骆良虎</w:t>
            </w:r>
          </w:p>
        </w:tc>
        <w:tc>
          <w:tcPr>
            <w:tcW w:w="567" w:type="dxa"/>
            <w:vAlign w:val="center"/>
          </w:tcPr>
          <w:p w14:paraId="7D52F37A">
            <w:pPr>
              <w:spacing w:after="0" w:line="240" w:lineRule="auto"/>
              <w:jc w:val="center"/>
            </w:pPr>
            <w:r>
              <w:rPr>
                <w:rFonts w:ascii="宋体" w:hAnsi="宋体" w:eastAsia="宋体"/>
                <w:b w:val="0"/>
                <w:sz w:val="21"/>
              </w:rPr>
              <w:t>男</w:t>
            </w:r>
          </w:p>
        </w:tc>
        <w:tc>
          <w:tcPr>
            <w:tcW w:w="1020" w:type="dxa"/>
            <w:vAlign w:val="center"/>
          </w:tcPr>
          <w:p w14:paraId="385787B5">
            <w:pPr>
              <w:spacing w:after="0" w:line="240" w:lineRule="auto"/>
              <w:jc w:val="center"/>
            </w:pPr>
            <w:r>
              <w:rPr>
                <w:rFonts w:ascii="宋体" w:hAnsi="宋体" w:eastAsia="宋体"/>
                <w:b w:val="0"/>
                <w:sz w:val="21"/>
              </w:rPr>
              <w:t>1998.03</w:t>
            </w:r>
          </w:p>
        </w:tc>
        <w:tc>
          <w:tcPr>
            <w:tcW w:w="1020" w:type="dxa"/>
            <w:vAlign w:val="center"/>
          </w:tcPr>
          <w:p w14:paraId="64879D2F">
            <w:pPr>
              <w:spacing w:after="0" w:line="240" w:lineRule="auto"/>
              <w:jc w:val="center"/>
            </w:pPr>
            <w:r>
              <w:rPr>
                <w:rFonts w:ascii="宋体" w:hAnsi="宋体" w:eastAsia="宋体"/>
                <w:b w:val="0"/>
                <w:sz w:val="21"/>
              </w:rPr>
              <w:t>中共党员</w:t>
            </w:r>
          </w:p>
        </w:tc>
        <w:tc>
          <w:tcPr>
            <w:tcW w:w="1701" w:type="dxa"/>
            <w:vAlign w:val="center"/>
          </w:tcPr>
          <w:p w14:paraId="796A7AEE">
            <w:pPr>
              <w:spacing w:after="0" w:line="240" w:lineRule="auto"/>
              <w:jc w:val="center"/>
            </w:pPr>
            <w:r>
              <w:rPr>
                <w:rFonts w:ascii="宋体" w:hAnsi="宋体" w:eastAsia="宋体"/>
                <w:b w:val="0"/>
                <w:sz w:val="21"/>
              </w:rPr>
              <w:t>复旦大学</w:t>
            </w:r>
          </w:p>
        </w:tc>
        <w:tc>
          <w:tcPr>
            <w:tcW w:w="1984" w:type="dxa"/>
            <w:vAlign w:val="center"/>
          </w:tcPr>
          <w:p w14:paraId="0D48BCB8">
            <w:pPr>
              <w:spacing w:after="0" w:line="240" w:lineRule="auto"/>
              <w:jc w:val="center"/>
            </w:pPr>
            <w:r>
              <w:rPr>
                <w:rFonts w:ascii="宋体" w:hAnsi="宋体" w:eastAsia="宋体"/>
                <w:b w:val="0"/>
                <w:sz w:val="21"/>
              </w:rPr>
              <w:t>党的建设</w:t>
            </w:r>
          </w:p>
        </w:tc>
        <w:tc>
          <w:tcPr>
            <w:tcW w:w="680" w:type="dxa"/>
            <w:vAlign w:val="center"/>
          </w:tcPr>
          <w:p w14:paraId="7DBFAC89">
            <w:pPr>
              <w:spacing w:after="0" w:line="240" w:lineRule="auto"/>
              <w:jc w:val="center"/>
            </w:pPr>
            <w:r>
              <w:rPr>
                <w:rFonts w:ascii="宋体" w:hAnsi="宋体" w:eastAsia="宋体"/>
                <w:b w:val="0"/>
                <w:sz w:val="21"/>
              </w:rPr>
              <w:t>上海</w:t>
            </w:r>
          </w:p>
        </w:tc>
        <w:tc>
          <w:tcPr>
            <w:tcW w:w="1701" w:type="dxa"/>
            <w:vAlign w:val="center"/>
          </w:tcPr>
          <w:p w14:paraId="291CF8EF">
            <w:pPr>
              <w:spacing w:after="0" w:line="240" w:lineRule="auto"/>
              <w:jc w:val="center"/>
            </w:pPr>
            <w:r>
              <w:rPr>
                <w:rFonts w:ascii="宋体" w:hAnsi="宋体" w:eastAsia="宋体"/>
                <w:b w:val="0"/>
                <w:sz w:val="21"/>
              </w:rPr>
              <w:t>硕士研究生奖学金</w:t>
            </w:r>
          </w:p>
        </w:tc>
      </w:tr>
      <w:tr w14:paraId="6FB2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3553A8D">
            <w:pPr>
              <w:spacing w:after="0" w:line="240" w:lineRule="auto"/>
              <w:jc w:val="center"/>
            </w:pPr>
            <w:r>
              <w:rPr>
                <w:rFonts w:ascii="宋体" w:hAnsi="宋体" w:eastAsia="宋体"/>
                <w:b w:val="0"/>
                <w:sz w:val="21"/>
              </w:rPr>
              <w:t>15</w:t>
            </w:r>
          </w:p>
        </w:tc>
        <w:tc>
          <w:tcPr>
            <w:tcW w:w="850" w:type="dxa"/>
            <w:vAlign w:val="center"/>
          </w:tcPr>
          <w:p w14:paraId="3CAB5144">
            <w:pPr>
              <w:spacing w:after="0" w:line="240" w:lineRule="auto"/>
              <w:jc w:val="center"/>
            </w:pPr>
            <w:r>
              <w:rPr>
                <w:rFonts w:ascii="宋体" w:hAnsi="宋体" w:eastAsia="宋体"/>
                <w:b w:val="0"/>
                <w:sz w:val="21"/>
              </w:rPr>
              <w:t>丛 政</w:t>
            </w:r>
          </w:p>
        </w:tc>
        <w:tc>
          <w:tcPr>
            <w:tcW w:w="567" w:type="dxa"/>
            <w:vAlign w:val="center"/>
          </w:tcPr>
          <w:p w14:paraId="2C8F019A">
            <w:pPr>
              <w:spacing w:after="0" w:line="240" w:lineRule="auto"/>
              <w:jc w:val="center"/>
            </w:pPr>
            <w:r>
              <w:rPr>
                <w:rFonts w:ascii="宋体" w:hAnsi="宋体" w:eastAsia="宋体"/>
                <w:b w:val="0"/>
                <w:sz w:val="21"/>
              </w:rPr>
              <w:t>女</w:t>
            </w:r>
          </w:p>
        </w:tc>
        <w:tc>
          <w:tcPr>
            <w:tcW w:w="1020" w:type="dxa"/>
            <w:vAlign w:val="center"/>
          </w:tcPr>
          <w:p w14:paraId="43FC13BD">
            <w:pPr>
              <w:spacing w:after="0" w:line="240" w:lineRule="auto"/>
              <w:jc w:val="center"/>
            </w:pPr>
            <w:r>
              <w:rPr>
                <w:rFonts w:ascii="宋体" w:hAnsi="宋体" w:eastAsia="宋体"/>
                <w:b w:val="0"/>
                <w:sz w:val="21"/>
              </w:rPr>
              <w:t>1999.03</w:t>
            </w:r>
          </w:p>
        </w:tc>
        <w:tc>
          <w:tcPr>
            <w:tcW w:w="1020" w:type="dxa"/>
            <w:vAlign w:val="center"/>
          </w:tcPr>
          <w:p w14:paraId="63BCE207">
            <w:pPr>
              <w:spacing w:after="0" w:line="240" w:lineRule="auto"/>
              <w:jc w:val="center"/>
            </w:pPr>
            <w:r>
              <w:rPr>
                <w:rFonts w:ascii="宋体" w:hAnsi="宋体" w:eastAsia="宋体"/>
                <w:b w:val="0"/>
                <w:sz w:val="21"/>
              </w:rPr>
              <w:t>中共党员</w:t>
            </w:r>
          </w:p>
        </w:tc>
        <w:tc>
          <w:tcPr>
            <w:tcW w:w="1701" w:type="dxa"/>
            <w:vAlign w:val="center"/>
          </w:tcPr>
          <w:p w14:paraId="357BD3B2">
            <w:pPr>
              <w:spacing w:after="0" w:line="240" w:lineRule="auto"/>
              <w:jc w:val="center"/>
            </w:pPr>
            <w:r>
              <w:rPr>
                <w:rFonts w:ascii="宋体" w:hAnsi="宋体" w:eastAsia="宋体"/>
                <w:b w:val="0"/>
                <w:sz w:val="21"/>
              </w:rPr>
              <w:t>南京大学</w:t>
            </w:r>
          </w:p>
        </w:tc>
        <w:tc>
          <w:tcPr>
            <w:tcW w:w="1984" w:type="dxa"/>
            <w:vAlign w:val="center"/>
          </w:tcPr>
          <w:p w14:paraId="723C450B">
            <w:pPr>
              <w:spacing w:after="0" w:line="240" w:lineRule="auto"/>
              <w:jc w:val="center"/>
            </w:pPr>
            <w:r>
              <w:rPr>
                <w:rFonts w:ascii="宋体" w:hAnsi="宋体" w:eastAsia="宋体"/>
                <w:b w:val="0"/>
                <w:sz w:val="21"/>
              </w:rPr>
              <w:t>马克思主义中国化研究</w:t>
            </w:r>
          </w:p>
        </w:tc>
        <w:tc>
          <w:tcPr>
            <w:tcW w:w="680" w:type="dxa"/>
            <w:vAlign w:val="center"/>
          </w:tcPr>
          <w:p w14:paraId="702890D8">
            <w:pPr>
              <w:spacing w:after="0" w:line="240" w:lineRule="auto"/>
              <w:jc w:val="center"/>
            </w:pPr>
            <w:r>
              <w:rPr>
                <w:rFonts w:ascii="宋体" w:hAnsi="宋体" w:eastAsia="宋体"/>
                <w:b w:val="0"/>
                <w:sz w:val="21"/>
              </w:rPr>
              <w:t>江苏</w:t>
            </w:r>
          </w:p>
        </w:tc>
        <w:tc>
          <w:tcPr>
            <w:tcW w:w="1701" w:type="dxa"/>
            <w:vAlign w:val="center"/>
          </w:tcPr>
          <w:p w14:paraId="6A571CC4">
            <w:pPr>
              <w:spacing w:after="0" w:line="240" w:lineRule="auto"/>
              <w:jc w:val="center"/>
            </w:pPr>
            <w:r>
              <w:rPr>
                <w:rFonts w:ascii="宋体" w:hAnsi="宋体" w:eastAsia="宋体"/>
                <w:b w:val="0"/>
                <w:sz w:val="21"/>
              </w:rPr>
              <w:t>硕士研究生奖学金</w:t>
            </w:r>
          </w:p>
        </w:tc>
      </w:tr>
      <w:tr w14:paraId="0D44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8D808D2">
            <w:pPr>
              <w:spacing w:after="0" w:line="240" w:lineRule="auto"/>
              <w:jc w:val="center"/>
            </w:pPr>
            <w:r>
              <w:rPr>
                <w:rFonts w:ascii="宋体" w:hAnsi="宋体" w:eastAsia="宋体"/>
                <w:b w:val="0"/>
                <w:sz w:val="21"/>
              </w:rPr>
              <w:t>16</w:t>
            </w:r>
          </w:p>
        </w:tc>
        <w:tc>
          <w:tcPr>
            <w:tcW w:w="850" w:type="dxa"/>
            <w:vAlign w:val="center"/>
          </w:tcPr>
          <w:p w14:paraId="381AFD8B">
            <w:pPr>
              <w:spacing w:after="0" w:line="240" w:lineRule="auto"/>
              <w:jc w:val="center"/>
            </w:pPr>
            <w:r>
              <w:rPr>
                <w:rFonts w:ascii="宋体" w:hAnsi="宋体" w:eastAsia="宋体"/>
                <w:b w:val="0"/>
                <w:sz w:val="21"/>
              </w:rPr>
              <w:t>邸允庆</w:t>
            </w:r>
          </w:p>
        </w:tc>
        <w:tc>
          <w:tcPr>
            <w:tcW w:w="567" w:type="dxa"/>
            <w:vAlign w:val="center"/>
          </w:tcPr>
          <w:p w14:paraId="064DDCE0">
            <w:pPr>
              <w:spacing w:after="0" w:line="240" w:lineRule="auto"/>
              <w:jc w:val="center"/>
            </w:pPr>
            <w:r>
              <w:rPr>
                <w:rFonts w:ascii="宋体" w:hAnsi="宋体" w:eastAsia="宋体"/>
                <w:b w:val="0"/>
                <w:sz w:val="21"/>
              </w:rPr>
              <w:t>男</w:t>
            </w:r>
          </w:p>
        </w:tc>
        <w:tc>
          <w:tcPr>
            <w:tcW w:w="1020" w:type="dxa"/>
            <w:vAlign w:val="center"/>
          </w:tcPr>
          <w:p w14:paraId="57C014AF">
            <w:pPr>
              <w:spacing w:after="0" w:line="240" w:lineRule="auto"/>
              <w:jc w:val="center"/>
            </w:pPr>
            <w:r>
              <w:rPr>
                <w:rFonts w:ascii="宋体" w:hAnsi="宋体" w:eastAsia="宋体"/>
                <w:b w:val="0"/>
                <w:sz w:val="21"/>
              </w:rPr>
              <w:t>1998.04</w:t>
            </w:r>
          </w:p>
        </w:tc>
        <w:tc>
          <w:tcPr>
            <w:tcW w:w="1020" w:type="dxa"/>
            <w:vAlign w:val="center"/>
          </w:tcPr>
          <w:p w14:paraId="28C6D6EE">
            <w:pPr>
              <w:spacing w:after="0" w:line="240" w:lineRule="auto"/>
              <w:jc w:val="center"/>
            </w:pPr>
            <w:r>
              <w:rPr>
                <w:rFonts w:ascii="宋体" w:hAnsi="宋体" w:eastAsia="宋体"/>
                <w:b w:val="0"/>
                <w:sz w:val="21"/>
              </w:rPr>
              <w:t>中共党员</w:t>
            </w:r>
          </w:p>
        </w:tc>
        <w:tc>
          <w:tcPr>
            <w:tcW w:w="1701" w:type="dxa"/>
            <w:vAlign w:val="center"/>
          </w:tcPr>
          <w:p w14:paraId="37A2EDF5">
            <w:pPr>
              <w:spacing w:after="0" w:line="240" w:lineRule="auto"/>
              <w:jc w:val="center"/>
            </w:pPr>
            <w:r>
              <w:rPr>
                <w:rFonts w:ascii="宋体" w:hAnsi="宋体" w:eastAsia="宋体"/>
                <w:b w:val="0"/>
                <w:sz w:val="21"/>
              </w:rPr>
              <w:t>江苏大学</w:t>
            </w:r>
          </w:p>
        </w:tc>
        <w:tc>
          <w:tcPr>
            <w:tcW w:w="1984" w:type="dxa"/>
            <w:vAlign w:val="center"/>
          </w:tcPr>
          <w:p w14:paraId="1CE04A2D">
            <w:pPr>
              <w:spacing w:after="0" w:line="240" w:lineRule="auto"/>
              <w:jc w:val="center"/>
            </w:pPr>
            <w:r>
              <w:rPr>
                <w:rFonts w:ascii="宋体" w:hAnsi="宋体" w:eastAsia="宋体"/>
                <w:b w:val="0"/>
                <w:sz w:val="21"/>
              </w:rPr>
              <w:t>马克思主义理论</w:t>
            </w:r>
          </w:p>
        </w:tc>
        <w:tc>
          <w:tcPr>
            <w:tcW w:w="680" w:type="dxa"/>
            <w:vAlign w:val="center"/>
          </w:tcPr>
          <w:p w14:paraId="0B4DA3B2">
            <w:pPr>
              <w:spacing w:after="0" w:line="240" w:lineRule="auto"/>
              <w:jc w:val="center"/>
            </w:pPr>
            <w:r>
              <w:rPr>
                <w:rFonts w:ascii="宋体" w:hAnsi="宋体" w:eastAsia="宋体"/>
                <w:b w:val="0"/>
                <w:sz w:val="21"/>
              </w:rPr>
              <w:t>江苏</w:t>
            </w:r>
          </w:p>
        </w:tc>
        <w:tc>
          <w:tcPr>
            <w:tcW w:w="1701" w:type="dxa"/>
            <w:vAlign w:val="center"/>
          </w:tcPr>
          <w:p w14:paraId="12E1C209">
            <w:pPr>
              <w:spacing w:after="0" w:line="240" w:lineRule="auto"/>
              <w:jc w:val="center"/>
            </w:pPr>
            <w:r>
              <w:rPr>
                <w:rFonts w:ascii="宋体" w:hAnsi="宋体" w:eastAsia="宋体"/>
                <w:b w:val="0"/>
                <w:sz w:val="21"/>
              </w:rPr>
              <w:t>硕士研究生奖学金</w:t>
            </w:r>
          </w:p>
        </w:tc>
      </w:tr>
      <w:tr w14:paraId="60A8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D2510CB">
            <w:pPr>
              <w:spacing w:after="0" w:line="240" w:lineRule="auto"/>
              <w:jc w:val="center"/>
            </w:pPr>
            <w:r>
              <w:rPr>
                <w:rFonts w:ascii="宋体" w:hAnsi="宋体" w:eastAsia="宋体"/>
                <w:b w:val="0"/>
                <w:sz w:val="21"/>
              </w:rPr>
              <w:t>17</w:t>
            </w:r>
          </w:p>
        </w:tc>
        <w:tc>
          <w:tcPr>
            <w:tcW w:w="850" w:type="dxa"/>
            <w:vAlign w:val="center"/>
          </w:tcPr>
          <w:p w14:paraId="0AE38C2B">
            <w:pPr>
              <w:spacing w:after="0" w:line="240" w:lineRule="auto"/>
              <w:jc w:val="center"/>
            </w:pPr>
            <w:r>
              <w:rPr>
                <w:rFonts w:ascii="宋体" w:hAnsi="宋体" w:eastAsia="宋体"/>
                <w:b w:val="0"/>
                <w:sz w:val="21"/>
              </w:rPr>
              <w:t>胡忠婷</w:t>
            </w:r>
          </w:p>
        </w:tc>
        <w:tc>
          <w:tcPr>
            <w:tcW w:w="567" w:type="dxa"/>
            <w:vAlign w:val="center"/>
          </w:tcPr>
          <w:p w14:paraId="273DEADE">
            <w:pPr>
              <w:spacing w:after="0" w:line="240" w:lineRule="auto"/>
              <w:jc w:val="center"/>
            </w:pPr>
            <w:r>
              <w:rPr>
                <w:rFonts w:ascii="宋体" w:hAnsi="宋体" w:eastAsia="宋体"/>
                <w:b w:val="0"/>
                <w:sz w:val="21"/>
              </w:rPr>
              <w:t>女</w:t>
            </w:r>
          </w:p>
        </w:tc>
        <w:tc>
          <w:tcPr>
            <w:tcW w:w="1020" w:type="dxa"/>
            <w:vAlign w:val="center"/>
          </w:tcPr>
          <w:p w14:paraId="2E434967">
            <w:pPr>
              <w:spacing w:after="0" w:line="240" w:lineRule="auto"/>
              <w:jc w:val="center"/>
            </w:pPr>
            <w:r>
              <w:rPr>
                <w:rFonts w:ascii="宋体" w:hAnsi="宋体" w:eastAsia="宋体"/>
                <w:b w:val="0"/>
                <w:sz w:val="21"/>
              </w:rPr>
              <w:t>1999.07</w:t>
            </w:r>
          </w:p>
        </w:tc>
        <w:tc>
          <w:tcPr>
            <w:tcW w:w="1020" w:type="dxa"/>
            <w:vAlign w:val="center"/>
          </w:tcPr>
          <w:p w14:paraId="1378AFEA">
            <w:pPr>
              <w:spacing w:after="0" w:line="240" w:lineRule="auto"/>
              <w:jc w:val="center"/>
            </w:pPr>
            <w:r>
              <w:rPr>
                <w:rFonts w:ascii="宋体" w:hAnsi="宋体" w:eastAsia="宋体"/>
                <w:b w:val="0"/>
                <w:sz w:val="21"/>
              </w:rPr>
              <w:t>预备党员</w:t>
            </w:r>
          </w:p>
        </w:tc>
        <w:tc>
          <w:tcPr>
            <w:tcW w:w="1701" w:type="dxa"/>
            <w:vAlign w:val="center"/>
          </w:tcPr>
          <w:p w14:paraId="604D472C">
            <w:pPr>
              <w:spacing w:after="0" w:line="240" w:lineRule="auto"/>
              <w:jc w:val="center"/>
            </w:pPr>
            <w:r>
              <w:rPr>
                <w:rFonts w:ascii="宋体" w:hAnsi="宋体" w:eastAsia="宋体"/>
                <w:b w:val="0"/>
                <w:sz w:val="21"/>
              </w:rPr>
              <w:t>安徽师范大学</w:t>
            </w:r>
          </w:p>
        </w:tc>
        <w:tc>
          <w:tcPr>
            <w:tcW w:w="1984" w:type="dxa"/>
            <w:vAlign w:val="center"/>
          </w:tcPr>
          <w:p w14:paraId="2903F75C">
            <w:pPr>
              <w:spacing w:after="0" w:line="240" w:lineRule="auto"/>
              <w:jc w:val="center"/>
            </w:pPr>
            <w:r>
              <w:rPr>
                <w:rFonts w:ascii="宋体" w:hAnsi="宋体" w:eastAsia="宋体"/>
                <w:b w:val="0"/>
                <w:sz w:val="21"/>
              </w:rPr>
              <w:t>马克思主义理论</w:t>
            </w:r>
          </w:p>
        </w:tc>
        <w:tc>
          <w:tcPr>
            <w:tcW w:w="680" w:type="dxa"/>
            <w:vAlign w:val="center"/>
          </w:tcPr>
          <w:p w14:paraId="40FA63D1">
            <w:pPr>
              <w:spacing w:after="0" w:line="240" w:lineRule="auto"/>
              <w:jc w:val="center"/>
            </w:pPr>
            <w:r>
              <w:rPr>
                <w:rFonts w:ascii="宋体" w:hAnsi="宋体" w:eastAsia="宋体"/>
                <w:b w:val="0"/>
                <w:sz w:val="21"/>
              </w:rPr>
              <w:t>安徽</w:t>
            </w:r>
          </w:p>
        </w:tc>
        <w:tc>
          <w:tcPr>
            <w:tcW w:w="1701" w:type="dxa"/>
            <w:vAlign w:val="center"/>
          </w:tcPr>
          <w:p w14:paraId="2EA2B5A7">
            <w:pPr>
              <w:spacing w:after="0" w:line="240" w:lineRule="auto"/>
              <w:jc w:val="center"/>
            </w:pPr>
            <w:r>
              <w:rPr>
                <w:rFonts w:ascii="宋体" w:hAnsi="宋体" w:eastAsia="宋体"/>
                <w:b w:val="0"/>
                <w:sz w:val="21"/>
              </w:rPr>
              <w:t>硕士研究生奖学金</w:t>
            </w:r>
          </w:p>
        </w:tc>
      </w:tr>
      <w:tr w14:paraId="7D1D2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26FFE68">
            <w:pPr>
              <w:spacing w:after="0" w:line="240" w:lineRule="auto"/>
              <w:jc w:val="center"/>
            </w:pPr>
            <w:r>
              <w:rPr>
                <w:rFonts w:ascii="宋体" w:hAnsi="宋体" w:eastAsia="宋体"/>
                <w:b w:val="0"/>
                <w:sz w:val="21"/>
              </w:rPr>
              <w:t>18</w:t>
            </w:r>
          </w:p>
        </w:tc>
        <w:tc>
          <w:tcPr>
            <w:tcW w:w="850" w:type="dxa"/>
            <w:vAlign w:val="center"/>
          </w:tcPr>
          <w:p w14:paraId="7586A3A9">
            <w:pPr>
              <w:spacing w:after="0" w:line="240" w:lineRule="auto"/>
              <w:jc w:val="center"/>
            </w:pPr>
            <w:r>
              <w:rPr>
                <w:rFonts w:ascii="宋体" w:hAnsi="宋体" w:eastAsia="宋体"/>
                <w:b w:val="0"/>
                <w:sz w:val="21"/>
              </w:rPr>
              <w:t>陈凌继霄</w:t>
            </w:r>
          </w:p>
        </w:tc>
        <w:tc>
          <w:tcPr>
            <w:tcW w:w="567" w:type="dxa"/>
            <w:vAlign w:val="center"/>
          </w:tcPr>
          <w:p w14:paraId="63625D66">
            <w:pPr>
              <w:spacing w:after="0" w:line="240" w:lineRule="auto"/>
              <w:jc w:val="center"/>
            </w:pPr>
            <w:r>
              <w:rPr>
                <w:rFonts w:ascii="宋体" w:hAnsi="宋体" w:eastAsia="宋体"/>
                <w:b w:val="0"/>
                <w:sz w:val="21"/>
              </w:rPr>
              <w:t>男</w:t>
            </w:r>
          </w:p>
        </w:tc>
        <w:tc>
          <w:tcPr>
            <w:tcW w:w="1020" w:type="dxa"/>
            <w:vAlign w:val="center"/>
          </w:tcPr>
          <w:p w14:paraId="01708009">
            <w:pPr>
              <w:spacing w:after="0" w:line="240" w:lineRule="auto"/>
              <w:jc w:val="center"/>
            </w:pPr>
            <w:r>
              <w:rPr>
                <w:rFonts w:ascii="宋体" w:hAnsi="宋体" w:eastAsia="宋体"/>
                <w:b w:val="0"/>
                <w:sz w:val="21"/>
              </w:rPr>
              <w:t>1998.07</w:t>
            </w:r>
          </w:p>
        </w:tc>
        <w:tc>
          <w:tcPr>
            <w:tcW w:w="1020" w:type="dxa"/>
            <w:vAlign w:val="center"/>
          </w:tcPr>
          <w:p w14:paraId="5BECDC6E">
            <w:pPr>
              <w:spacing w:after="0" w:line="240" w:lineRule="auto"/>
              <w:jc w:val="center"/>
            </w:pPr>
            <w:r>
              <w:rPr>
                <w:rFonts w:ascii="宋体" w:hAnsi="宋体" w:eastAsia="宋体"/>
                <w:b w:val="0"/>
                <w:sz w:val="21"/>
              </w:rPr>
              <w:t>中共党员</w:t>
            </w:r>
          </w:p>
        </w:tc>
        <w:tc>
          <w:tcPr>
            <w:tcW w:w="1701" w:type="dxa"/>
            <w:vAlign w:val="center"/>
          </w:tcPr>
          <w:p w14:paraId="51DB1294">
            <w:pPr>
              <w:spacing w:after="0" w:line="240" w:lineRule="auto"/>
              <w:jc w:val="center"/>
            </w:pPr>
            <w:r>
              <w:rPr>
                <w:rFonts w:ascii="宋体" w:hAnsi="宋体" w:eastAsia="宋体"/>
                <w:b w:val="0"/>
                <w:sz w:val="21"/>
              </w:rPr>
              <w:t>华中师范大学</w:t>
            </w:r>
          </w:p>
        </w:tc>
        <w:tc>
          <w:tcPr>
            <w:tcW w:w="1984" w:type="dxa"/>
            <w:vAlign w:val="center"/>
          </w:tcPr>
          <w:p w14:paraId="3C6B3F6D">
            <w:pPr>
              <w:spacing w:after="0" w:line="240" w:lineRule="auto"/>
              <w:jc w:val="center"/>
            </w:pPr>
            <w:r>
              <w:rPr>
                <w:rFonts w:ascii="宋体" w:hAnsi="宋体" w:eastAsia="宋体"/>
                <w:b w:val="0"/>
                <w:sz w:val="21"/>
              </w:rPr>
              <w:t>马克思主义理论</w:t>
            </w:r>
          </w:p>
        </w:tc>
        <w:tc>
          <w:tcPr>
            <w:tcW w:w="680" w:type="dxa"/>
            <w:vAlign w:val="center"/>
          </w:tcPr>
          <w:p w14:paraId="1CEE3AFE">
            <w:pPr>
              <w:spacing w:after="0" w:line="240" w:lineRule="auto"/>
              <w:jc w:val="center"/>
            </w:pPr>
            <w:r>
              <w:rPr>
                <w:rFonts w:ascii="宋体" w:hAnsi="宋体" w:eastAsia="宋体"/>
                <w:b w:val="0"/>
                <w:sz w:val="21"/>
              </w:rPr>
              <w:t>湖北</w:t>
            </w:r>
          </w:p>
        </w:tc>
        <w:tc>
          <w:tcPr>
            <w:tcW w:w="1701" w:type="dxa"/>
            <w:vAlign w:val="center"/>
          </w:tcPr>
          <w:p w14:paraId="6E855FB6">
            <w:pPr>
              <w:spacing w:after="0" w:line="240" w:lineRule="auto"/>
              <w:jc w:val="center"/>
            </w:pPr>
            <w:r>
              <w:rPr>
                <w:rFonts w:ascii="宋体" w:hAnsi="宋体" w:eastAsia="宋体"/>
                <w:b w:val="0"/>
                <w:sz w:val="21"/>
              </w:rPr>
              <w:t>硕士研究生奖学金</w:t>
            </w:r>
          </w:p>
        </w:tc>
      </w:tr>
      <w:tr w14:paraId="3564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8F02E53">
            <w:pPr>
              <w:spacing w:after="0" w:line="240" w:lineRule="auto"/>
              <w:jc w:val="center"/>
            </w:pPr>
            <w:r>
              <w:rPr>
                <w:rFonts w:ascii="宋体" w:hAnsi="宋体" w:eastAsia="宋体"/>
                <w:b w:val="0"/>
                <w:sz w:val="21"/>
              </w:rPr>
              <w:t>19</w:t>
            </w:r>
          </w:p>
        </w:tc>
        <w:tc>
          <w:tcPr>
            <w:tcW w:w="850" w:type="dxa"/>
            <w:vAlign w:val="center"/>
          </w:tcPr>
          <w:p w14:paraId="16732C25">
            <w:pPr>
              <w:spacing w:after="0" w:line="240" w:lineRule="auto"/>
              <w:jc w:val="center"/>
            </w:pPr>
            <w:r>
              <w:rPr>
                <w:rFonts w:ascii="宋体" w:hAnsi="宋体" w:eastAsia="宋体"/>
                <w:b w:val="0"/>
                <w:sz w:val="21"/>
              </w:rPr>
              <w:t>洪志劭</w:t>
            </w:r>
          </w:p>
        </w:tc>
        <w:tc>
          <w:tcPr>
            <w:tcW w:w="567" w:type="dxa"/>
            <w:vAlign w:val="center"/>
          </w:tcPr>
          <w:p w14:paraId="08445AF5">
            <w:pPr>
              <w:spacing w:after="0" w:line="240" w:lineRule="auto"/>
              <w:jc w:val="center"/>
            </w:pPr>
            <w:r>
              <w:rPr>
                <w:rFonts w:ascii="宋体" w:hAnsi="宋体" w:eastAsia="宋体"/>
                <w:b w:val="0"/>
                <w:sz w:val="21"/>
              </w:rPr>
              <w:t>男</w:t>
            </w:r>
          </w:p>
        </w:tc>
        <w:tc>
          <w:tcPr>
            <w:tcW w:w="1020" w:type="dxa"/>
            <w:vAlign w:val="center"/>
          </w:tcPr>
          <w:p w14:paraId="5FDF1AE5">
            <w:pPr>
              <w:spacing w:after="0" w:line="240" w:lineRule="auto"/>
              <w:jc w:val="center"/>
            </w:pPr>
            <w:r>
              <w:rPr>
                <w:rFonts w:ascii="宋体" w:hAnsi="宋体" w:eastAsia="宋体"/>
                <w:b w:val="0"/>
                <w:sz w:val="21"/>
              </w:rPr>
              <w:t>1997.08</w:t>
            </w:r>
          </w:p>
        </w:tc>
        <w:tc>
          <w:tcPr>
            <w:tcW w:w="1020" w:type="dxa"/>
            <w:vAlign w:val="center"/>
          </w:tcPr>
          <w:p w14:paraId="285D0559">
            <w:pPr>
              <w:spacing w:after="0" w:line="240" w:lineRule="auto"/>
              <w:jc w:val="center"/>
            </w:pPr>
            <w:r>
              <w:rPr>
                <w:rFonts w:ascii="宋体" w:hAnsi="宋体" w:eastAsia="宋体"/>
                <w:b w:val="0"/>
                <w:sz w:val="21"/>
              </w:rPr>
              <w:t>中共党员</w:t>
            </w:r>
          </w:p>
        </w:tc>
        <w:tc>
          <w:tcPr>
            <w:tcW w:w="1701" w:type="dxa"/>
            <w:vAlign w:val="center"/>
          </w:tcPr>
          <w:p w14:paraId="0541FC9D">
            <w:pPr>
              <w:spacing w:after="0" w:line="240" w:lineRule="auto"/>
              <w:jc w:val="center"/>
            </w:pPr>
            <w:r>
              <w:rPr>
                <w:rFonts w:ascii="宋体" w:hAnsi="宋体" w:eastAsia="宋体"/>
                <w:b w:val="0"/>
                <w:sz w:val="21"/>
              </w:rPr>
              <w:t>武汉大学</w:t>
            </w:r>
          </w:p>
        </w:tc>
        <w:tc>
          <w:tcPr>
            <w:tcW w:w="1984" w:type="dxa"/>
            <w:vAlign w:val="center"/>
          </w:tcPr>
          <w:p w14:paraId="609FE947">
            <w:pPr>
              <w:spacing w:after="0" w:line="240" w:lineRule="auto"/>
              <w:jc w:val="center"/>
            </w:pPr>
            <w:r>
              <w:rPr>
                <w:rFonts w:ascii="宋体" w:hAnsi="宋体" w:eastAsia="宋体"/>
                <w:b w:val="0"/>
                <w:sz w:val="21"/>
              </w:rPr>
              <w:t>思想政治教育</w:t>
            </w:r>
          </w:p>
        </w:tc>
        <w:tc>
          <w:tcPr>
            <w:tcW w:w="680" w:type="dxa"/>
            <w:vAlign w:val="center"/>
          </w:tcPr>
          <w:p w14:paraId="061AE03A">
            <w:pPr>
              <w:spacing w:after="0" w:line="240" w:lineRule="auto"/>
              <w:jc w:val="center"/>
            </w:pPr>
            <w:r>
              <w:rPr>
                <w:rFonts w:ascii="宋体" w:hAnsi="宋体" w:eastAsia="宋体"/>
                <w:b w:val="0"/>
                <w:sz w:val="21"/>
              </w:rPr>
              <w:t>湖北</w:t>
            </w:r>
          </w:p>
        </w:tc>
        <w:tc>
          <w:tcPr>
            <w:tcW w:w="1701" w:type="dxa"/>
            <w:vAlign w:val="center"/>
          </w:tcPr>
          <w:p w14:paraId="4BA46D79">
            <w:pPr>
              <w:spacing w:after="0" w:line="240" w:lineRule="auto"/>
              <w:jc w:val="center"/>
            </w:pPr>
            <w:r>
              <w:rPr>
                <w:rFonts w:ascii="宋体" w:hAnsi="宋体" w:eastAsia="宋体"/>
                <w:b w:val="0"/>
                <w:sz w:val="21"/>
              </w:rPr>
              <w:t>硕士研究生奖学金</w:t>
            </w:r>
          </w:p>
        </w:tc>
      </w:tr>
      <w:tr w14:paraId="15C8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7464F6A8">
            <w:pPr>
              <w:spacing w:after="0" w:line="240" w:lineRule="auto"/>
              <w:jc w:val="center"/>
            </w:pPr>
            <w:r>
              <w:rPr>
                <w:rFonts w:ascii="宋体" w:hAnsi="宋体" w:eastAsia="宋体"/>
                <w:b w:val="0"/>
                <w:sz w:val="21"/>
              </w:rPr>
              <w:t>20</w:t>
            </w:r>
          </w:p>
        </w:tc>
        <w:tc>
          <w:tcPr>
            <w:tcW w:w="850" w:type="dxa"/>
            <w:vAlign w:val="center"/>
          </w:tcPr>
          <w:p w14:paraId="4C4AA759">
            <w:pPr>
              <w:spacing w:after="0" w:line="240" w:lineRule="auto"/>
              <w:jc w:val="center"/>
            </w:pPr>
            <w:r>
              <w:rPr>
                <w:rFonts w:ascii="宋体" w:hAnsi="宋体" w:eastAsia="宋体"/>
                <w:b w:val="0"/>
                <w:sz w:val="21"/>
              </w:rPr>
              <w:t>程静强</w:t>
            </w:r>
          </w:p>
        </w:tc>
        <w:tc>
          <w:tcPr>
            <w:tcW w:w="567" w:type="dxa"/>
            <w:vAlign w:val="center"/>
          </w:tcPr>
          <w:p w14:paraId="3A62DD80">
            <w:pPr>
              <w:spacing w:after="0" w:line="240" w:lineRule="auto"/>
              <w:jc w:val="center"/>
            </w:pPr>
            <w:r>
              <w:rPr>
                <w:rFonts w:ascii="宋体" w:hAnsi="宋体" w:eastAsia="宋体"/>
                <w:b w:val="0"/>
                <w:sz w:val="21"/>
              </w:rPr>
              <w:t>男</w:t>
            </w:r>
          </w:p>
        </w:tc>
        <w:tc>
          <w:tcPr>
            <w:tcW w:w="1020" w:type="dxa"/>
            <w:vAlign w:val="center"/>
          </w:tcPr>
          <w:p w14:paraId="2E6A72AA">
            <w:pPr>
              <w:spacing w:after="0" w:line="240" w:lineRule="auto"/>
              <w:jc w:val="center"/>
            </w:pPr>
            <w:r>
              <w:rPr>
                <w:rFonts w:ascii="宋体" w:hAnsi="宋体" w:eastAsia="宋体"/>
                <w:b w:val="0"/>
                <w:sz w:val="21"/>
              </w:rPr>
              <w:t>1998.02</w:t>
            </w:r>
          </w:p>
        </w:tc>
        <w:tc>
          <w:tcPr>
            <w:tcW w:w="1020" w:type="dxa"/>
            <w:vAlign w:val="center"/>
          </w:tcPr>
          <w:p w14:paraId="362E9B52">
            <w:pPr>
              <w:spacing w:after="0" w:line="240" w:lineRule="auto"/>
              <w:jc w:val="center"/>
            </w:pPr>
            <w:r>
              <w:rPr>
                <w:rFonts w:ascii="宋体" w:hAnsi="宋体" w:eastAsia="宋体"/>
                <w:b w:val="0"/>
                <w:sz w:val="21"/>
              </w:rPr>
              <w:t>中共党员</w:t>
            </w:r>
          </w:p>
        </w:tc>
        <w:tc>
          <w:tcPr>
            <w:tcW w:w="1701" w:type="dxa"/>
            <w:vAlign w:val="center"/>
          </w:tcPr>
          <w:p w14:paraId="66A18D52">
            <w:pPr>
              <w:spacing w:after="0" w:line="240" w:lineRule="auto"/>
              <w:jc w:val="center"/>
            </w:pPr>
            <w:r>
              <w:rPr>
                <w:rFonts w:ascii="宋体" w:hAnsi="宋体" w:eastAsia="宋体"/>
                <w:b w:val="0"/>
                <w:sz w:val="21"/>
              </w:rPr>
              <w:t>宁夏大学</w:t>
            </w:r>
          </w:p>
        </w:tc>
        <w:tc>
          <w:tcPr>
            <w:tcW w:w="1984" w:type="dxa"/>
            <w:vAlign w:val="center"/>
          </w:tcPr>
          <w:p w14:paraId="0039216D">
            <w:pPr>
              <w:spacing w:after="0" w:line="240" w:lineRule="auto"/>
              <w:jc w:val="center"/>
            </w:pPr>
            <w:r>
              <w:rPr>
                <w:rFonts w:ascii="宋体" w:hAnsi="宋体" w:eastAsia="宋体"/>
                <w:b w:val="0"/>
                <w:sz w:val="21"/>
              </w:rPr>
              <w:t>思想政治教育</w:t>
            </w:r>
          </w:p>
        </w:tc>
        <w:tc>
          <w:tcPr>
            <w:tcW w:w="680" w:type="dxa"/>
            <w:vAlign w:val="center"/>
          </w:tcPr>
          <w:p w14:paraId="31F49B96">
            <w:pPr>
              <w:spacing w:after="0" w:line="240" w:lineRule="auto"/>
              <w:jc w:val="center"/>
            </w:pPr>
            <w:r>
              <w:rPr>
                <w:rFonts w:ascii="宋体" w:hAnsi="宋体" w:eastAsia="宋体"/>
                <w:b w:val="0"/>
                <w:sz w:val="21"/>
              </w:rPr>
              <w:t>宁夏</w:t>
            </w:r>
          </w:p>
        </w:tc>
        <w:tc>
          <w:tcPr>
            <w:tcW w:w="1701" w:type="dxa"/>
            <w:vAlign w:val="center"/>
          </w:tcPr>
          <w:p w14:paraId="00B8A771">
            <w:pPr>
              <w:spacing w:after="0" w:line="240" w:lineRule="auto"/>
              <w:jc w:val="center"/>
            </w:pPr>
            <w:r>
              <w:rPr>
                <w:rFonts w:ascii="宋体" w:hAnsi="宋体" w:eastAsia="宋体"/>
                <w:b w:val="0"/>
                <w:sz w:val="21"/>
              </w:rPr>
              <w:t>硕士研究生奖学金</w:t>
            </w:r>
          </w:p>
        </w:tc>
      </w:tr>
      <w:tr w14:paraId="18B8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14C1D5E">
            <w:pPr>
              <w:spacing w:after="0" w:line="240" w:lineRule="auto"/>
              <w:jc w:val="center"/>
            </w:pPr>
            <w:r>
              <w:rPr>
                <w:rFonts w:ascii="宋体" w:hAnsi="宋体" w:eastAsia="宋体"/>
                <w:b w:val="0"/>
                <w:sz w:val="21"/>
              </w:rPr>
              <w:t>21</w:t>
            </w:r>
          </w:p>
        </w:tc>
        <w:tc>
          <w:tcPr>
            <w:tcW w:w="850" w:type="dxa"/>
            <w:vAlign w:val="center"/>
          </w:tcPr>
          <w:p w14:paraId="134BDC35">
            <w:pPr>
              <w:spacing w:after="0" w:line="240" w:lineRule="auto"/>
              <w:jc w:val="center"/>
            </w:pPr>
            <w:r>
              <w:rPr>
                <w:rFonts w:ascii="宋体" w:hAnsi="宋体" w:eastAsia="宋体"/>
                <w:b w:val="0"/>
                <w:sz w:val="21"/>
              </w:rPr>
              <w:t>张一潇</w:t>
            </w:r>
          </w:p>
        </w:tc>
        <w:tc>
          <w:tcPr>
            <w:tcW w:w="567" w:type="dxa"/>
            <w:vAlign w:val="center"/>
          </w:tcPr>
          <w:p w14:paraId="3E765D0B">
            <w:pPr>
              <w:spacing w:after="0" w:line="240" w:lineRule="auto"/>
              <w:jc w:val="center"/>
            </w:pPr>
            <w:r>
              <w:rPr>
                <w:rFonts w:ascii="宋体" w:hAnsi="宋体" w:eastAsia="宋体"/>
                <w:b w:val="0"/>
                <w:sz w:val="21"/>
              </w:rPr>
              <w:t>女</w:t>
            </w:r>
          </w:p>
        </w:tc>
        <w:tc>
          <w:tcPr>
            <w:tcW w:w="1020" w:type="dxa"/>
            <w:vAlign w:val="center"/>
          </w:tcPr>
          <w:p w14:paraId="7A461508">
            <w:pPr>
              <w:spacing w:after="0" w:line="240" w:lineRule="auto"/>
              <w:jc w:val="center"/>
            </w:pPr>
            <w:r>
              <w:rPr>
                <w:rFonts w:ascii="宋体" w:hAnsi="宋体" w:eastAsia="宋体"/>
                <w:b w:val="0"/>
                <w:sz w:val="21"/>
              </w:rPr>
              <w:t>2002.07</w:t>
            </w:r>
          </w:p>
        </w:tc>
        <w:tc>
          <w:tcPr>
            <w:tcW w:w="1020" w:type="dxa"/>
            <w:vAlign w:val="center"/>
          </w:tcPr>
          <w:p w14:paraId="60E99775">
            <w:pPr>
              <w:spacing w:after="0" w:line="240" w:lineRule="auto"/>
              <w:jc w:val="center"/>
            </w:pPr>
            <w:r>
              <w:rPr>
                <w:rFonts w:ascii="宋体" w:hAnsi="宋体" w:eastAsia="宋体"/>
                <w:b w:val="0"/>
                <w:sz w:val="21"/>
              </w:rPr>
              <w:t>预备党员</w:t>
            </w:r>
          </w:p>
        </w:tc>
        <w:tc>
          <w:tcPr>
            <w:tcW w:w="1701" w:type="dxa"/>
            <w:vAlign w:val="center"/>
          </w:tcPr>
          <w:p w14:paraId="1AD029A1">
            <w:pPr>
              <w:spacing w:after="0" w:line="240" w:lineRule="auto"/>
              <w:jc w:val="center"/>
            </w:pPr>
            <w:r>
              <w:rPr>
                <w:rFonts w:ascii="宋体" w:hAnsi="宋体" w:eastAsia="宋体"/>
                <w:b w:val="0"/>
                <w:sz w:val="21"/>
              </w:rPr>
              <w:t>中国人民大学</w:t>
            </w:r>
          </w:p>
        </w:tc>
        <w:tc>
          <w:tcPr>
            <w:tcW w:w="1984" w:type="dxa"/>
            <w:vAlign w:val="center"/>
          </w:tcPr>
          <w:p w14:paraId="6A4D609B">
            <w:pPr>
              <w:spacing w:after="0" w:line="240" w:lineRule="auto"/>
              <w:jc w:val="center"/>
            </w:pPr>
            <w:r>
              <w:rPr>
                <w:rFonts w:ascii="宋体" w:hAnsi="宋体" w:eastAsia="宋体"/>
                <w:b w:val="0"/>
                <w:sz w:val="21"/>
              </w:rPr>
              <w:t>马克思主义理论</w:t>
            </w:r>
          </w:p>
        </w:tc>
        <w:tc>
          <w:tcPr>
            <w:tcW w:w="680" w:type="dxa"/>
            <w:vAlign w:val="center"/>
          </w:tcPr>
          <w:p w14:paraId="3768462E">
            <w:pPr>
              <w:spacing w:after="0" w:line="240" w:lineRule="auto"/>
              <w:jc w:val="center"/>
            </w:pPr>
            <w:r>
              <w:rPr>
                <w:rFonts w:ascii="宋体" w:hAnsi="宋体" w:eastAsia="宋体"/>
                <w:b w:val="0"/>
                <w:sz w:val="21"/>
              </w:rPr>
              <w:t>北京</w:t>
            </w:r>
          </w:p>
        </w:tc>
        <w:tc>
          <w:tcPr>
            <w:tcW w:w="1701" w:type="dxa"/>
            <w:vAlign w:val="center"/>
          </w:tcPr>
          <w:p w14:paraId="7B902F79">
            <w:pPr>
              <w:spacing w:after="0" w:line="240" w:lineRule="auto"/>
              <w:jc w:val="center"/>
            </w:pPr>
            <w:r>
              <w:rPr>
                <w:rFonts w:ascii="宋体" w:hAnsi="宋体" w:eastAsia="宋体"/>
                <w:b w:val="0"/>
                <w:sz w:val="21"/>
              </w:rPr>
              <w:t>本科生奖学金</w:t>
            </w:r>
          </w:p>
        </w:tc>
      </w:tr>
      <w:tr w14:paraId="554F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2B12AFE">
            <w:pPr>
              <w:spacing w:after="0" w:line="240" w:lineRule="auto"/>
              <w:jc w:val="center"/>
            </w:pPr>
            <w:r>
              <w:rPr>
                <w:rFonts w:ascii="宋体" w:hAnsi="宋体" w:eastAsia="宋体"/>
                <w:b w:val="0"/>
                <w:sz w:val="21"/>
              </w:rPr>
              <w:t>22</w:t>
            </w:r>
          </w:p>
        </w:tc>
        <w:tc>
          <w:tcPr>
            <w:tcW w:w="850" w:type="dxa"/>
            <w:vAlign w:val="center"/>
          </w:tcPr>
          <w:p w14:paraId="34749BC5">
            <w:pPr>
              <w:spacing w:after="0" w:line="240" w:lineRule="auto"/>
              <w:jc w:val="center"/>
            </w:pPr>
            <w:r>
              <w:rPr>
                <w:rFonts w:ascii="宋体" w:hAnsi="宋体" w:eastAsia="宋体"/>
                <w:b w:val="0"/>
                <w:sz w:val="21"/>
              </w:rPr>
              <w:t>沈婧怡</w:t>
            </w:r>
          </w:p>
        </w:tc>
        <w:tc>
          <w:tcPr>
            <w:tcW w:w="567" w:type="dxa"/>
            <w:vAlign w:val="center"/>
          </w:tcPr>
          <w:p w14:paraId="5685A5D6">
            <w:pPr>
              <w:spacing w:after="0" w:line="240" w:lineRule="auto"/>
              <w:jc w:val="center"/>
            </w:pPr>
            <w:r>
              <w:rPr>
                <w:rFonts w:ascii="宋体" w:hAnsi="宋体" w:eastAsia="宋体"/>
                <w:b w:val="0"/>
                <w:sz w:val="21"/>
              </w:rPr>
              <w:t>女</w:t>
            </w:r>
          </w:p>
        </w:tc>
        <w:tc>
          <w:tcPr>
            <w:tcW w:w="1020" w:type="dxa"/>
            <w:vAlign w:val="center"/>
          </w:tcPr>
          <w:p w14:paraId="4179C32C">
            <w:pPr>
              <w:spacing w:after="0" w:line="240" w:lineRule="auto"/>
              <w:jc w:val="center"/>
            </w:pPr>
            <w:r>
              <w:rPr>
                <w:rFonts w:ascii="宋体" w:hAnsi="宋体" w:eastAsia="宋体"/>
                <w:b w:val="0"/>
                <w:sz w:val="21"/>
              </w:rPr>
              <w:t>2003.07</w:t>
            </w:r>
          </w:p>
        </w:tc>
        <w:tc>
          <w:tcPr>
            <w:tcW w:w="1020" w:type="dxa"/>
            <w:vAlign w:val="center"/>
          </w:tcPr>
          <w:p w14:paraId="18970BBC">
            <w:pPr>
              <w:spacing w:after="0" w:line="240" w:lineRule="auto"/>
              <w:jc w:val="center"/>
            </w:pPr>
            <w:r>
              <w:rPr>
                <w:rFonts w:ascii="宋体" w:hAnsi="宋体" w:eastAsia="宋体"/>
                <w:b w:val="0"/>
                <w:sz w:val="21"/>
              </w:rPr>
              <w:t>共青团员</w:t>
            </w:r>
          </w:p>
        </w:tc>
        <w:tc>
          <w:tcPr>
            <w:tcW w:w="1701" w:type="dxa"/>
            <w:vAlign w:val="center"/>
          </w:tcPr>
          <w:p w14:paraId="48D31A5E">
            <w:pPr>
              <w:spacing w:after="0" w:line="240" w:lineRule="auto"/>
              <w:jc w:val="center"/>
            </w:pPr>
            <w:r>
              <w:rPr>
                <w:rFonts w:ascii="宋体" w:hAnsi="宋体" w:eastAsia="宋体"/>
                <w:b w:val="0"/>
                <w:sz w:val="21"/>
              </w:rPr>
              <w:t>华东师范大学</w:t>
            </w:r>
          </w:p>
        </w:tc>
        <w:tc>
          <w:tcPr>
            <w:tcW w:w="1984" w:type="dxa"/>
            <w:vAlign w:val="center"/>
          </w:tcPr>
          <w:p w14:paraId="6C1D6F04">
            <w:pPr>
              <w:spacing w:after="0" w:line="240" w:lineRule="auto"/>
              <w:jc w:val="center"/>
            </w:pPr>
            <w:r>
              <w:rPr>
                <w:rFonts w:ascii="宋体" w:hAnsi="宋体" w:eastAsia="宋体"/>
                <w:b w:val="0"/>
                <w:sz w:val="21"/>
              </w:rPr>
              <w:t>马克思主义理论</w:t>
            </w:r>
          </w:p>
        </w:tc>
        <w:tc>
          <w:tcPr>
            <w:tcW w:w="680" w:type="dxa"/>
            <w:vAlign w:val="center"/>
          </w:tcPr>
          <w:p w14:paraId="6C5C48B6">
            <w:pPr>
              <w:spacing w:after="0" w:line="240" w:lineRule="auto"/>
              <w:jc w:val="center"/>
            </w:pPr>
            <w:r>
              <w:rPr>
                <w:rFonts w:ascii="宋体" w:hAnsi="宋体" w:eastAsia="宋体"/>
                <w:b w:val="0"/>
                <w:sz w:val="21"/>
              </w:rPr>
              <w:t>上海</w:t>
            </w:r>
          </w:p>
        </w:tc>
        <w:tc>
          <w:tcPr>
            <w:tcW w:w="1701" w:type="dxa"/>
            <w:vAlign w:val="center"/>
          </w:tcPr>
          <w:p w14:paraId="413DCCBB">
            <w:pPr>
              <w:spacing w:after="0" w:line="240" w:lineRule="auto"/>
              <w:jc w:val="center"/>
            </w:pPr>
            <w:r>
              <w:rPr>
                <w:rFonts w:ascii="宋体" w:hAnsi="宋体" w:eastAsia="宋体"/>
                <w:b w:val="0"/>
                <w:sz w:val="21"/>
              </w:rPr>
              <w:t>本科生奖学金</w:t>
            </w:r>
          </w:p>
        </w:tc>
      </w:tr>
      <w:tr w14:paraId="5BFE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E97DE03">
            <w:pPr>
              <w:spacing w:after="0" w:line="240" w:lineRule="auto"/>
              <w:jc w:val="center"/>
            </w:pPr>
            <w:r>
              <w:rPr>
                <w:rFonts w:ascii="宋体" w:hAnsi="宋体" w:eastAsia="宋体"/>
                <w:b w:val="0"/>
                <w:sz w:val="21"/>
              </w:rPr>
              <w:t>23</w:t>
            </w:r>
          </w:p>
        </w:tc>
        <w:tc>
          <w:tcPr>
            <w:tcW w:w="850" w:type="dxa"/>
            <w:vAlign w:val="center"/>
          </w:tcPr>
          <w:p w14:paraId="2F0D55A4">
            <w:pPr>
              <w:spacing w:after="0" w:line="240" w:lineRule="auto"/>
              <w:jc w:val="center"/>
            </w:pPr>
            <w:r>
              <w:rPr>
                <w:rFonts w:ascii="宋体" w:hAnsi="宋体" w:eastAsia="宋体"/>
                <w:b w:val="0"/>
                <w:sz w:val="21"/>
              </w:rPr>
              <w:t>郑不凡</w:t>
            </w:r>
          </w:p>
        </w:tc>
        <w:tc>
          <w:tcPr>
            <w:tcW w:w="567" w:type="dxa"/>
            <w:vAlign w:val="center"/>
          </w:tcPr>
          <w:p w14:paraId="4D8478BC">
            <w:pPr>
              <w:spacing w:after="0" w:line="240" w:lineRule="auto"/>
              <w:jc w:val="center"/>
            </w:pPr>
            <w:r>
              <w:rPr>
                <w:rFonts w:ascii="宋体" w:hAnsi="宋体" w:eastAsia="宋体"/>
                <w:b w:val="0"/>
                <w:sz w:val="21"/>
              </w:rPr>
              <w:t>女</w:t>
            </w:r>
          </w:p>
        </w:tc>
        <w:tc>
          <w:tcPr>
            <w:tcW w:w="1020" w:type="dxa"/>
            <w:vAlign w:val="center"/>
          </w:tcPr>
          <w:p w14:paraId="13E46429">
            <w:pPr>
              <w:spacing w:after="0" w:line="240" w:lineRule="auto"/>
              <w:jc w:val="center"/>
            </w:pPr>
            <w:r>
              <w:rPr>
                <w:rFonts w:ascii="宋体" w:hAnsi="宋体" w:eastAsia="宋体"/>
                <w:b w:val="0"/>
                <w:sz w:val="21"/>
              </w:rPr>
              <w:t>2001.12</w:t>
            </w:r>
          </w:p>
        </w:tc>
        <w:tc>
          <w:tcPr>
            <w:tcW w:w="1020" w:type="dxa"/>
            <w:vAlign w:val="center"/>
          </w:tcPr>
          <w:p w14:paraId="4427D7B8">
            <w:pPr>
              <w:spacing w:after="0" w:line="240" w:lineRule="auto"/>
              <w:jc w:val="center"/>
            </w:pPr>
            <w:r>
              <w:rPr>
                <w:rFonts w:ascii="宋体" w:hAnsi="宋体" w:eastAsia="宋体"/>
                <w:b w:val="0"/>
                <w:sz w:val="21"/>
              </w:rPr>
              <w:t>中共党员</w:t>
            </w:r>
          </w:p>
        </w:tc>
        <w:tc>
          <w:tcPr>
            <w:tcW w:w="1701" w:type="dxa"/>
            <w:vAlign w:val="center"/>
          </w:tcPr>
          <w:p w14:paraId="179E41D6">
            <w:pPr>
              <w:spacing w:after="0" w:line="240" w:lineRule="auto"/>
              <w:jc w:val="center"/>
            </w:pPr>
            <w:r>
              <w:rPr>
                <w:rFonts w:ascii="宋体" w:hAnsi="宋体" w:eastAsia="宋体"/>
                <w:b w:val="0"/>
                <w:sz w:val="21"/>
              </w:rPr>
              <w:t>浙江师范大学</w:t>
            </w:r>
          </w:p>
        </w:tc>
        <w:tc>
          <w:tcPr>
            <w:tcW w:w="1984" w:type="dxa"/>
            <w:vAlign w:val="center"/>
          </w:tcPr>
          <w:p w14:paraId="44ADFDD6">
            <w:pPr>
              <w:spacing w:after="0" w:line="240" w:lineRule="auto"/>
              <w:jc w:val="center"/>
            </w:pPr>
            <w:r>
              <w:rPr>
                <w:rFonts w:ascii="宋体" w:hAnsi="宋体" w:eastAsia="宋体"/>
                <w:b w:val="0"/>
                <w:sz w:val="21"/>
              </w:rPr>
              <w:t>思想政治教育</w:t>
            </w:r>
          </w:p>
        </w:tc>
        <w:tc>
          <w:tcPr>
            <w:tcW w:w="680" w:type="dxa"/>
            <w:vAlign w:val="center"/>
          </w:tcPr>
          <w:p w14:paraId="69B27971">
            <w:pPr>
              <w:spacing w:after="0" w:line="240" w:lineRule="auto"/>
              <w:jc w:val="center"/>
            </w:pPr>
            <w:r>
              <w:rPr>
                <w:rFonts w:ascii="宋体" w:hAnsi="宋体" w:eastAsia="宋体"/>
                <w:b w:val="0"/>
                <w:sz w:val="21"/>
              </w:rPr>
              <w:t>浙江</w:t>
            </w:r>
          </w:p>
        </w:tc>
        <w:tc>
          <w:tcPr>
            <w:tcW w:w="1701" w:type="dxa"/>
            <w:vAlign w:val="center"/>
          </w:tcPr>
          <w:p w14:paraId="65779F64">
            <w:pPr>
              <w:spacing w:after="0" w:line="240" w:lineRule="auto"/>
              <w:jc w:val="center"/>
            </w:pPr>
            <w:r>
              <w:rPr>
                <w:rFonts w:ascii="宋体" w:hAnsi="宋体" w:eastAsia="宋体"/>
                <w:b w:val="0"/>
                <w:sz w:val="21"/>
              </w:rPr>
              <w:t>本科生奖学金</w:t>
            </w:r>
          </w:p>
        </w:tc>
      </w:tr>
      <w:tr w14:paraId="45FF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F081DB2">
            <w:pPr>
              <w:spacing w:after="0" w:line="240" w:lineRule="auto"/>
              <w:jc w:val="center"/>
            </w:pPr>
            <w:r>
              <w:rPr>
                <w:rFonts w:ascii="宋体" w:hAnsi="宋体" w:eastAsia="宋体"/>
                <w:b w:val="0"/>
                <w:sz w:val="21"/>
              </w:rPr>
              <w:t>24</w:t>
            </w:r>
          </w:p>
        </w:tc>
        <w:tc>
          <w:tcPr>
            <w:tcW w:w="850" w:type="dxa"/>
            <w:vAlign w:val="center"/>
          </w:tcPr>
          <w:p w14:paraId="436F72F3">
            <w:pPr>
              <w:spacing w:after="0" w:line="240" w:lineRule="auto"/>
              <w:jc w:val="center"/>
            </w:pPr>
            <w:r>
              <w:rPr>
                <w:rFonts w:ascii="宋体" w:hAnsi="宋体" w:eastAsia="宋体"/>
                <w:b w:val="0"/>
                <w:sz w:val="21"/>
              </w:rPr>
              <w:t>许腾腾</w:t>
            </w:r>
          </w:p>
        </w:tc>
        <w:tc>
          <w:tcPr>
            <w:tcW w:w="567" w:type="dxa"/>
            <w:vAlign w:val="center"/>
          </w:tcPr>
          <w:p w14:paraId="1AC18C65">
            <w:pPr>
              <w:spacing w:after="0" w:line="240" w:lineRule="auto"/>
              <w:jc w:val="center"/>
            </w:pPr>
            <w:r>
              <w:rPr>
                <w:rFonts w:ascii="宋体" w:hAnsi="宋体" w:eastAsia="宋体"/>
                <w:b w:val="0"/>
                <w:sz w:val="21"/>
              </w:rPr>
              <w:t>男</w:t>
            </w:r>
          </w:p>
        </w:tc>
        <w:tc>
          <w:tcPr>
            <w:tcW w:w="1020" w:type="dxa"/>
            <w:vAlign w:val="center"/>
          </w:tcPr>
          <w:p w14:paraId="2ED6C717">
            <w:pPr>
              <w:spacing w:after="0" w:line="240" w:lineRule="auto"/>
              <w:jc w:val="center"/>
            </w:pPr>
            <w:r>
              <w:rPr>
                <w:rFonts w:ascii="宋体" w:hAnsi="宋体" w:eastAsia="宋体"/>
                <w:b w:val="0"/>
                <w:sz w:val="21"/>
              </w:rPr>
              <w:t>2002.12</w:t>
            </w:r>
          </w:p>
        </w:tc>
        <w:tc>
          <w:tcPr>
            <w:tcW w:w="1020" w:type="dxa"/>
            <w:vAlign w:val="center"/>
          </w:tcPr>
          <w:p w14:paraId="06D5EFE1">
            <w:pPr>
              <w:spacing w:after="0" w:line="240" w:lineRule="auto"/>
              <w:jc w:val="center"/>
            </w:pPr>
            <w:r>
              <w:rPr>
                <w:rFonts w:ascii="宋体" w:hAnsi="宋体" w:eastAsia="宋体"/>
                <w:b w:val="0"/>
                <w:sz w:val="21"/>
              </w:rPr>
              <w:t>中共党员</w:t>
            </w:r>
          </w:p>
        </w:tc>
        <w:tc>
          <w:tcPr>
            <w:tcW w:w="1701" w:type="dxa"/>
            <w:vAlign w:val="center"/>
          </w:tcPr>
          <w:p w14:paraId="650BB21D">
            <w:pPr>
              <w:spacing w:after="0" w:line="240" w:lineRule="auto"/>
              <w:jc w:val="center"/>
            </w:pPr>
            <w:r>
              <w:rPr>
                <w:rFonts w:ascii="宋体" w:hAnsi="宋体" w:eastAsia="宋体"/>
                <w:b w:val="0"/>
                <w:sz w:val="21"/>
              </w:rPr>
              <w:t>安徽大学</w:t>
            </w:r>
          </w:p>
        </w:tc>
        <w:tc>
          <w:tcPr>
            <w:tcW w:w="1984" w:type="dxa"/>
            <w:vAlign w:val="center"/>
          </w:tcPr>
          <w:p w14:paraId="1F75987D">
            <w:pPr>
              <w:spacing w:after="0" w:line="240" w:lineRule="auto"/>
              <w:jc w:val="center"/>
            </w:pPr>
            <w:r>
              <w:rPr>
                <w:rFonts w:ascii="宋体" w:hAnsi="宋体" w:eastAsia="宋体"/>
                <w:b w:val="0"/>
                <w:sz w:val="21"/>
              </w:rPr>
              <w:t>思想政治教育</w:t>
            </w:r>
          </w:p>
        </w:tc>
        <w:tc>
          <w:tcPr>
            <w:tcW w:w="680" w:type="dxa"/>
            <w:vAlign w:val="center"/>
          </w:tcPr>
          <w:p w14:paraId="0017A928">
            <w:pPr>
              <w:spacing w:after="0" w:line="240" w:lineRule="auto"/>
              <w:jc w:val="center"/>
            </w:pPr>
            <w:r>
              <w:rPr>
                <w:rFonts w:ascii="宋体" w:hAnsi="宋体" w:eastAsia="宋体"/>
                <w:b w:val="0"/>
                <w:sz w:val="21"/>
              </w:rPr>
              <w:t>安徽</w:t>
            </w:r>
          </w:p>
        </w:tc>
        <w:tc>
          <w:tcPr>
            <w:tcW w:w="1701" w:type="dxa"/>
            <w:vAlign w:val="center"/>
          </w:tcPr>
          <w:p w14:paraId="1991126B">
            <w:pPr>
              <w:spacing w:after="0" w:line="240" w:lineRule="auto"/>
              <w:jc w:val="center"/>
            </w:pPr>
            <w:r>
              <w:rPr>
                <w:rFonts w:ascii="宋体" w:hAnsi="宋体" w:eastAsia="宋体"/>
                <w:b w:val="0"/>
                <w:sz w:val="21"/>
              </w:rPr>
              <w:t>本科生奖学金</w:t>
            </w:r>
          </w:p>
        </w:tc>
      </w:tr>
      <w:tr w14:paraId="6F32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D85BC2E">
            <w:pPr>
              <w:spacing w:after="0" w:line="240" w:lineRule="auto"/>
              <w:jc w:val="center"/>
            </w:pPr>
            <w:r>
              <w:rPr>
                <w:rFonts w:ascii="宋体" w:hAnsi="宋体" w:eastAsia="宋体"/>
                <w:b w:val="0"/>
                <w:sz w:val="21"/>
              </w:rPr>
              <w:t>25</w:t>
            </w:r>
          </w:p>
        </w:tc>
        <w:tc>
          <w:tcPr>
            <w:tcW w:w="850" w:type="dxa"/>
            <w:vAlign w:val="center"/>
          </w:tcPr>
          <w:p w14:paraId="046903EE">
            <w:pPr>
              <w:spacing w:after="0" w:line="240" w:lineRule="auto"/>
              <w:jc w:val="center"/>
            </w:pPr>
            <w:r>
              <w:rPr>
                <w:rFonts w:ascii="宋体" w:hAnsi="宋体" w:eastAsia="宋体"/>
                <w:b w:val="0"/>
                <w:sz w:val="21"/>
              </w:rPr>
              <w:t>钟锦宸</w:t>
            </w:r>
          </w:p>
        </w:tc>
        <w:tc>
          <w:tcPr>
            <w:tcW w:w="567" w:type="dxa"/>
            <w:vAlign w:val="center"/>
          </w:tcPr>
          <w:p w14:paraId="2D00D949">
            <w:pPr>
              <w:spacing w:after="0" w:line="240" w:lineRule="auto"/>
              <w:jc w:val="center"/>
            </w:pPr>
            <w:r>
              <w:rPr>
                <w:rFonts w:ascii="宋体" w:hAnsi="宋体" w:eastAsia="宋体"/>
                <w:b w:val="0"/>
                <w:sz w:val="21"/>
              </w:rPr>
              <w:t>男</w:t>
            </w:r>
          </w:p>
        </w:tc>
        <w:tc>
          <w:tcPr>
            <w:tcW w:w="1020" w:type="dxa"/>
            <w:vAlign w:val="center"/>
          </w:tcPr>
          <w:p w14:paraId="1FB06F02">
            <w:pPr>
              <w:spacing w:after="0" w:line="240" w:lineRule="auto"/>
              <w:jc w:val="center"/>
            </w:pPr>
            <w:r>
              <w:rPr>
                <w:rFonts w:ascii="宋体" w:hAnsi="宋体" w:eastAsia="宋体"/>
                <w:b w:val="0"/>
                <w:sz w:val="21"/>
              </w:rPr>
              <w:t>2000.12</w:t>
            </w:r>
          </w:p>
        </w:tc>
        <w:tc>
          <w:tcPr>
            <w:tcW w:w="1020" w:type="dxa"/>
            <w:vAlign w:val="center"/>
          </w:tcPr>
          <w:p w14:paraId="6218EAD7">
            <w:pPr>
              <w:spacing w:after="0" w:line="240" w:lineRule="auto"/>
              <w:jc w:val="center"/>
            </w:pPr>
            <w:r>
              <w:rPr>
                <w:rFonts w:ascii="宋体" w:hAnsi="宋体" w:eastAsia="宋体"/>
                <w:b w:val="0"/>
                <w:sz w:val="21"/>
              </w:rPr>
              <w:t>中共党员</w:t>
            </w:r>
          </w:p>
        </w:tc>
        <w:tc>
          <w:tcPr>
            <w:tcW w:w="1701" w:type="dxa"/>
            <w:vAlign w:val="center"/>
          </w:tcPr>
          <w:p w14:paraId="5BBC20F5">
            <w:pPr>
              <w:spacing w:after="0" w:line="240" w:lineRule="auto"/>
              <w:jc w:val="center"/>
            </w:pPr>
            <w:r>
              <w:rPr>
                <w:rFonts w:ascii="宋体" w:hAnsi="宋体" w:eastAsia="宋体"/>
                <w:b w:val="0"/>
                <w:sz w:val="21"/>
              </w:rPr>
              <w:t>福建师范大学</w:t>
            </w:r>
          </w:p>
        </w:tc>
        <w:tc>
          <w:tcPr>
            <w:tcW w:w="1984" w:type="dxa"/>
            <w:vAlign w:val="center"/>
          </w:tcPr>
          <w:p w14:paraId="6909FAD4">
            <w:pPr>
              <w:spacing w:after="0" w:line="240" w:lineRule="auto"/>
              <w:jc w:val="center"/>
            </w:pPr>
            <w:r>
              <w:rPr>
                <w:rFonts w:ascii="宋体" w:hAnsi="宋体" w:eastAsia="宋体"/>
                <w:b w:val="0"/>
                <w:sz w:val="21"/>
              </w:rPr>
              <w:t>思想政治教育</w:t>
            </w:r>
          </w:p>
        </w:tc>
        <w:tc>
          <w:tcPr>
            <w:tcW w:w="680" w:type="dxa"/>
            <w:vAlign w:val="center"/>
          </w:tcPr>
          <w:p w14:paraId="39886B88">
            <w:pPr>
              <w:spacing w:after="0" w:line="240" w:lineRule="auto"/>
              <w:jc w:val="center"/>
            </w:pPr>
            <w:r>
              <w:rPr>
                <w:rFonts w:ascii="宋体" w:hAnsi="宋体" w:eastAsia="宋体"/>
                <w:b w:val="0"/>
                <w:sz w:val="21"/>
              </w:rPr>
              <w:t>福建</w:t>
            </w:r>
          </w:p>
        </w:tc>
        <w:tc>
          <w:tcPr>
            <w:tcW w:w="1701" w:type="dxa"/>
            <w:vAlign w:val="center"/>
          </w:tcPr>
          <w:p w14:paraId="3865F415">
            <w:pPr>
              <w:spacing w:after="0" w:line="240" w:lineRule="auto"/>
              <w:jc w:val="center"/>
            </w:pPr>
            <w:r>
              <w:rPr>
                <w:rFonts w:ascii="宋体" w:hAnsi="宋体" w:eastAsia="宋体"/>
                <w:b w:val="0"/>
                <w:sz w:val="21"/>
              </w:rPr>
              <w:t>本科生奖学金</w:t>
            </w:r>
          </w:p>
        </w:tc>
      </w:tr>
      <w:tr w14:paraId="0F24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04B3FE7">
            <w:pPr>
              <w:spacing w:after="0" w:line="240" w:lineRule="auto"/>
              <w:jc w:val="center"/>
            </w:pPr>
            <w:r>
              <w:rPr>
                <w:rFonts w:ascii="宋体" w:hAnsi="宋体" w:eastAsia="宋体"/>
                <w:b w:val="0"/>
                <w:sz w:val="21"/>
              </w:rPr>
              <w:t>26</w:t>
            </w:r>
          </w:p>
        </w:tc>
        <w:tc>
          <w:tcPr>
            <w:tcW w:w="850" w:type="dxa"/>
            <w:vAlign w:val="center"/>
          </w:tcPr>
          <w:p w14:paraId="7F71BE44">
            <w:pPr>
              <w:spacing w:after="0" w:line="240" w:lineRule="auto"/>
              <w:jc w:val="center"/>
            </w:pPr>
            <w:r>
              <w:rPr>
                <w:rFonts w:ascii="宋体" w:hAnsi="宋体" w:eastAsia="宋体"/>
                <w:b w:val="0"/>
                <w:sz w:val="21"/>
              </w:rPr>
              <w:t>程诗涵</w:t>
            </w:r>
          </w:p>
        </w:tc>
        <w:tc>
          <w:tcPr>
            <w:tcW w:w="567" w:type="dxa"/>
            <w:vAlign w:val="center"/>
          </w:tcPr>
          <w:p w14:paraId="53A21173">
            <w:pPr>
              <w:spacing w:after="0" w:line="240" w:lineRule="auto"/>
              <w:jc w:val="center"/>
            </w:pPr>
            <w:r>
              <w:rPr>
                <w:rFonts w:ascii="宋体" w:hAnsi="宋体" w:eastAsia="宋体"/>
                <w:b w:val="0"/>
                <w:sz w:val="21"/>
              </w:rPr>
              <w:t>女</w:t>
            </w:r>
          </w:p>
        </w:tc>
        <w:tc>
          <w:tcPr>
            <w:tcW w:w="1020" w:type="dxa"/>
            <w:vAlign w:val="center"/>
          </w:tcPr>
          <w:p w14:paraId="502C44D2">
            <w:pPr>
              <w:spacing w:after="0" w:line="240" w:lineRule="auto"/>
              <w:jc w:val="center"/>
            </w:pPr>
            <w:r>
              <w:rPr>
                <w:rFonts w:ascii="宋体" w:hAnsi="宋体" w:eastAsia="宋体"/>
                <w:b w:val="0"/>
                <w:sz w:val="21"/>
              </w:rPr>
              <w:t>2002.06</w:t>
            </w:r>
          </w:p>
        </w:tc>
        <w:tc>
          <w:tcPr>
            <w:tcW w:w="1020" w:type="dxa"/>
            <w:vAlign w:val="center"/>
          </w:tcPr>
          <w:p w14:paraId="61D9D27B">
            <w:pPr>
              <w:spacing w:after="0" w:line="240" w:lineRule="auto"/>
              <w:jc w:val="center"/>
            </w:pPr>
            <w:r>
              <w:rPr>
                <w:rFonts w:ascii="宋体" w:hAnsi="宋体" w:eastAsia="宋体"/>
                <w:b w:val="0"/>
                <w:sz w:val="21"/>
              </w:rPr>
              <w:t>中共党员</w:t>
            </w:r>
          </w:p>
        </w:tc>
        <w:tc>
          <w:tcPr>
            <w:tcW w:w="1701" w:type="dxa"/>
            <w:vAlign w:val="center"/>
          </w:tcPr>
          <w:p w14:paraId="73518EAA">
            <w:pPr>
              <w:spacing w:after="0" w:line="240" w:lineRule="auto"/>
              <w:jc w:val="center"/>
            </w:pPr>
            <w:r>
              <w:rPr>
                <w:rFonts w:ascii="宋体" w:hAnsi="宋体" w:eastAsia="宋体"/>
                <w:b w:val="0"/>
                <w:sz w:val="21"/>
              </w:rPr>
              <w:t>郑州大学</w:t>
            </w:r>
          </w:p>
        </w:tc>
        <w:tc>
          <w:tcPr>
            <w:tcW w:w="1984" w:type="dxa"/>
            <w:vAlign w:val="center"/>
          </w:tcPr>
          <w:p w14:paraId="309EE467">
            <w:pPr>
              <w:spacing w:after="0" w:line="240" w:lineRule="auto"/>
              <w:jc w:val="center"/>
            </w:pPr>
            <w:r>
              <w:rPr>
                <w:rFonts w:ascii="宋体" w:hAnsi="宋体" w:eastAsia="宋体"/>
                <w:b w:val="0"/>
                <w:sz w:val="21"/>
              </w:rPr>
              <w:t>思想政治教育</w:t>
            </w:r>
          </w:p>
        </w:tc>
        <w:tc>
          <w:tcPr>
            <w:tcW w:w="680" w:type="dxa"/>
            <w:vAlign w:val="center"/>
          </w:tcPr>
          <w:p w14:paraId="7325DE54">
            <w:pPr>
              <w:spacing w:after="0" w:line="240" w:lineRule="auto"/>
              <w:jc w:val="center"/>
            </w:pPr>
            <w:r>
              <w:rPr>
                <w:rFonts w:ascii="宋体" w:hAnsi="宋体" w:eastAsia="宋体"/>
                <w:b w:val="0"/>
                <w:sz w:val="21"/>
              </w:rPr>
              <w:t>河南</w:t>
            </w:r>
          </w:p>
        </w:tc>
        <w:tc>
          <w:tcPr>
            <w:tcW w:w="1701" w:type="dxa"/>
            <w:vAlign w:val="center"/>
          </w:tcPr>
          <w:p w14:paraId="77FB87F6">
            <w:pPr>
              <w:spacing w:after="0" w:line="240" w:lineRule="auto"/>
              <w:jc w:val="center"/>
            </w:pPr>
            <w:r>
              <w:rPr>
                <w:rFonts w:ascii="宋体" w:hAnsi="宋体" w:eastAsia="宋体"/>
                <w:b w:val="0"/>
                <w:sz w:val="21"/>
              </w:rPr>
              <w:t>本科生奖学金</w:t>
            </w:r>
          </w:p>
        </w:tc>
      </w:tr>
      <w:tr w14:paraId="7A98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55F59C7">
            <w:pPr>
              <w:spacing w:after="0" w:line="240" w:lineRule="auto"/>
              <w:jc w:val="center"/>
            </w:pPr>
            <w:r>
              <w:rPr>
                <w:rFonts w:ascii="宋体" w:hAnsi="宋体" w:eastAsia="宋体"/>
                <w:b w:val="0"/>
                <w:sz w:val="21"/>
              </w:rPr>
              <w:t>27</w:t>
            </w:r>
          </w:p>
        </w:tc>
        <w:tc>
          <w:tcPr>
            <w:tcW w:w="850" w:type="dxa"/>
            <w:vAlign w:val="center"/>
          </w:tcPr>
          <w:p w14:paraId="14A62E40">
            <w:pPr>
              <w:spacing w:after="0" w:line="240" w:lineRule="auto"/>
              <w:jc w:val="center"/>
            </w:pPr>
            <w:r>
              <w:rPr>
                <w:rFonts w:ascii="宋体" w:hAnsi="宋体" w:eastAsia="宋体"/>
                <w:b w:val="0"/>
                <w:sz w:val="21"/>
              </w:rPr>
              <w:t>罗茂渝</w:t>
            </w:r>
          </w:p>
        </w:tc>
        <w:tc>
          <w:tcPr>
            <w:tcW w:w="567" w:type="dxa"/>
            <w:vAlign w:val="center"/>
          </w:tcPr>
          <w:p w14:paraId="607C5429">
            <w:pPr>
              <w:spacing w:after="0" w:line="240" w:lineRule="auto"/>
              <w:jc w:val="center"/>
            </w:pPr>
            <w:r>
              <w:rPr>
                <w:rFonts w:ascii="宋体" w:hAnsi="宋体" w:eastAsia="宋体"/>
                <w:b w:val="0"/>
                <w:sz w:val="21"/>
              </w:rPr>
              <w:t>女</w:t>
            </w:r>
          </w:p>
        </w:tc>
        <w:tc>
          <w:tcPr>
            <w:tcW w:w="1020" w:type="dxa"/>
            <w:vAlign w:val="center"/>
          </w:tcPr>
          <w:p w14:paraId="03B12049">
            <w:pPr>
              <w:spacing w:after="0" w:line="240" w:lineRule="auto"/>
              <w:jc w:val="center"/>
            </w:pPr>
            <w:r>
              <w:rPr>
                <w:rFonts w:ascii="宋体" w:hAnsi="宋体" w:eastAsia="宋体"/>
                <w:b w:val="0"/>
                <w:sz w:val="21"/>
              </w:rPr>
              <w:t>2002.05</w:t>
            </w:r>
          </w:p>
        </w:tc>
        <w:tc>
          <w:tcPr>
            <w:tcW w:w="1020" w:type="dxa"/>
            <w:vAlign w:val="center"/>
          </w:tcPr>
          <w:p w14:paraId="2E7C3A5A">
            <w:pPr>
              <w:spacing w:after="0" w:line="240" w:lineRule="auto"/>
              <w:jc w:val="center"/>
            </w:pPr>
            <w:r>
              <w:rPr>
                <w:rFonts w:ascii="宋体" w:hAnsi="宋体" w:eastAsia="宋体"/>
                <w:b w:val="0"/>
                <w:sz w:val="21"/>
              </w:rPr>
              <w:t>预备党员</w:t>
            </w:r>
          </w:p>
        </w:tc>
        <w:tc>
          <w:tcPr>
            <w:tcW w:w="1701" w:type="dxa"/>
            <w:vAlign w:val="center"/>
          </w:tcPr>
          <w:p w14:paraId="2AC12E4B">
            <w:pPr>
              <w:spacing w:after="0" w:line="240" w:lineRule="auto"/>
              <w:jc w:val="center"/>
            </w:pPr>
            <w:r>
              <w:rPr>
                <w:rFonts w:ascii="宋体" w:hAnsi="宋体" w:eastAsia="宋体"/>
                <w:b w:val="0"/>
                <w:sz w:val="21"/>
              </w:rPr>
              <w:t>重庆师范大学</w:t>
            </w:r>
          </w:p>
        </w:tc>
        <w:tc>
          <w:tcPr>
            <w:tcW w:w="1984" w:type="dxa"/>
            <w:vAlign w:val="center"/>
          </w:tcPr>
          <w:p w14:paraId="06BC0117">
            <w:pPr>
              <w:spacing w:after="0" w:line="240" w:lineRule="auto"/>
              <w:jc w:val="center"/>
            </w:pPr>
            <w:r>
              <w:rPr>
                <w:rFonts w:ascii="宋体" w:hAnsi="宋体" w:eastAsia="宋体"/>
                <w:b w:val="0"/>
                <w:sz w:val="21"/>
              </w:rPr>
              <w:t>思想政治教育（师范）</w:t>
            </w:r>
          </w:p>
        </w:tc>
        <w:tc>
          <w:tcPr>
            <w:tcW w:w="680" w:type="dxa"/>
            <w:vAlign w:val="center"/>
          </w:tcPr>
          <w:p w14:paraId="093D1835">
            <w:pPr>
              <w:spacing w:after="0" w:line="240" w:lineRule="auto"/>
              <w:jc w:val="center"/>
            </w:pPr>
            <w:r>
              <w:rPr>
                <w:rFonts w:ascii="宋体" w:hAnsi="宋体" w:eastAsia="宋体"/>
                <w:b w:val="0"/>
                <w:sz w:val="21"/>
              </w:rPr>
              <w:t>重庆</w:t>
            </w:r>
          </w:p>
        </w:tc>
        <w:tc>
          <w:tcPr>
            <w:tcW w:w="1701" w:type="dxa"/>
            <w:vAlign w:val="center"/>
          </w:tcPr>
          <w:p w14:paraId="283467E2">
            <w:pPr>
              <w:spacing w:after="0" w:line="240" w:lineRule="auto"/>
              <w:jc w:val="center"/>
            </w:pPr>
            <w:r>
              <w:rPr>
                <w:rFonts w:ascii="宋体" w:hAnsi="宋体" w:eastAsia="宋体"/>
                <w:b w:val="0"/>
                <w:sz w:val="21"/>
              </w:rPr>
              <w:t>本科生奖学金</w:t>
            </w:r>
          </w:p>
        </w:tc>
      </w:tr>
      <w:tr w14:paraId="2964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5FC5F84">
            <w:pPr>
              <w:spacing w:after="0" w:line="240" w:lineRule="auto"/>
              <w:jc w:val="center"/>
            </w:pPr>
            <w:r>
              <w:rPr>
                <w:rFonts w:ascii="宋体" w:hAnsi="宋体" w:eastAsia="宋体"/>
                <w:b w:val="0"/>
                <w:sz w:val="21"/>
              </w:rPr>
              <w:t>28</w:t>
            </w:r>
          </w:p>
        </w:tc>
        <w:tc>
          <w:tcPr>
            <w:tcW w:w="850" w:type="dxa"/>
            <w:vAlign w:val="center"/>
          </w:tcPr>
          <w:p w14:paraId="06171743">
            <w:pPr>
              <w:spacing w:after="0" w:line="240" w:lineRule="auto"/>
              <w:jc w:val="center"/>
            </w:pPr>
            <w:r>
              <w:rPr>
                <w:rFonts w:ascii="宋体" w:hAnsi="宋体" w:eastAsia="宋体"/>
                <w:b w:val="0"/>
                <w:sz w:val="21"/>
              </w:rPr>
              <w:t>赵锴雯</w:t>
            </w:r>
          </w:p>
        </w:tc>
        <w:tc>
          <w:tcPr>
            <w:tcW w:w="567" w:type="dxa"/>
            <w:vAlign w:val="center"/>
          </w:tcPr>
          <w:p w14:paraId="3BAB34C6">
            <w:pPr>
              <w:spacing w:after="0" w:line="240" w:lineRule="auto"/>
              <w:jc w:val="center"/>
            </w:pPr>
            <w:r>
              <w:rPr>
                <w:rFonts w:ascii="宋体" w:hAnsi="宋体" w:eastAsia="宋体"/>
                <w:b w:val="0"/>
                <w:sz w:val="21"/>
              </w:rPr>
              <w:t>女</w:t>
            </w:r>
          </w:p>
        </w:tc>
        <w:tc>
          <w:tcPr>
            <w:tcW w:w="1020" w:type="dxa"/>
            <w:vAlign w:val="center"/>
          </w:tcPr>
          <w:p w14:paraId="254F30F9">
            <w:pPr>
              <w:spacing w:after="0" w:line="240" w:lineRule="auto"/>
              <w:jc w:val="center"/>
            </w:pPr>
            <w:r>
              <w:rPr>
                <w:rFonts w:ascii="宋体" w:hAnsi="宋体" w:eastAsia="宋体"/>
                <w:b w:val="0"/>
                <w:sz w:val="21"/>
              </w:rPr>
              <w:t>2003.09</w:t>
            </w:r>
          </w:p>
        </w:tc>
        <w:tc>
          <w:tcPr>
            <w:tcW w:w="1020" w:type="dxa"/>
            <w:vAlign w:val="center"/>
          </w:tcPr>
          <w:p w14:paraId="69F56905">
            <w:pPr>
              <w:spacing w:after="0" w:line="240" w:lineRule="auto"/>
              <w:jc w:val="center"/>
            </w:pPr>
            <w:r>
              <w:rPr>
                <w:rFonts w:ascii="宋体" w:hAnsi="宋体" w:eastAsia="宋体"/>
                <w:b w:val="0"/>
                <w:sz w:val="21"/>
              </w:rPr>
              <w:t>预备党员</w:t>
            </w:r>
          </w:p>
        </w:tc>
        <w:tc>
          <w:tcPr>
            <w:tcW w:w="1701" w:type="dxa"/>
            <w:vAlign w:val="center"/>
          </w:tcPr>
          <w:p w14:paraId="512E5E9D">
            <w:pPr>
              <w:spacing w:after="0" w:line="240" w:lineRule="auto"/>
              <w:jc w:val="center"/>
            </w:pPr>
            <w:r>
              <w:rPr>
                <w:rFonts w:ascii="宋体" w:hAnsi="宋体" w:eastAsia="宋体"/>
                <w:b w:val="0"/>
                <w:sz w:val="21"/>
              </w:rPr>
              <w:t>西藏大学</w:t>
            </w:r>
          </w:p>
        </w:tc>
        <w:tc>
          <w:tcPr>
            <w:tcW w:w="1984" w:type="dxa"/>
            <w:vAlign w:val="center"/>
          </w:tcPr>
          <w:p w14:paraId="3E7B9E26">
            <w:pPr>
              <w:spacing w:after="0" w:line="240" w:lineRule="auto"/>
              <w:jc w:val="center"/>
            </w:pPr>
            <w:r>
              <w:rPr>
                <w:rFonts w:ascii="宋体" w:hAnsi="宋体" w:eastAsia="宋体"/>
                <w:b w:val="0"/>
                <w:sz w:val="21"/>
              </w:rPr>
              <w:t>思想政治教育</w:t>
            </w:r>
          </w:p>
        </w:tc>
        <w:tc>
          <w:tcPr>
            <w:tcW w:w="680" w:type="dxa"/>
            <w:vAlign w:val="center"/>
          </w:tcPr>
          <w:p w14:paraId="55BBCC99">
            <w:pPr>
              <w:spacing w:after="0" w:line="240" w:lineRule="auto"/>
              <w:jc w:val="center"/>
            </w:pPr>
            <w:r>
              <w:rPr>
                <w:rFonts w:ascii="宋体" w:hAnsi="宋体" w:eastAsia="宋体"/>
                <w:b w:val="0"/>
                <w:sz w:val="21"/>
              </w:rPr>
              <w:t>西藏</w:t>
            </w:r>
          </w:p>
        </w:tc>
        <w:tc>
          <w:tcPr>
            <w:tcW w:w="1701" w:type="dxa"/>
            <w:vAlign w:val="center"/>
          </w:tcPr>
          <w:p w14:paraId="40E656E6">
            <w:pPr>
              <w:spacing w:after="0" w:line="240" w:lineRule="auto"/>
              <w:jc w:val="center"/>
            </w:pPr>
            <w:r>
              <w:rPr>
                <w:rFonts w:ascii="宋体" w:hAnsi="宋体" w:eastAsia="宋体"/>
                <w:b w:val="0"/>
                <w:sz w:val="21"/>
              </w:rPr>
              <w:t>本科生奖学金</w:t>
            </w:r>
          </w:p>
        </w:tc>
      </w:tr>
      <w:tr w14:paraId="4F5D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15F355F">
            <w:pPr>
              <w:spacing w:after="0" w:line="240" w:lineRule="auto"/>
              <w:jc w:val="center"/>
            </w:pPr>
            <w:r>
              <w:rPr>
                <w:rFonts w:ascii="宋体" w:hAnsi="宋体" w:eastAsia="宋体"/>
                <w:b w:val="0"/>
                <w:sz w:val="21"/>
              </w:rPr>
              <w:t>29</w:t>
            </w:r>
          </w:p>
        </w:tc>
        <w:tc>
          <w:tcPr>
            <w:tcW w:w="850" w:type="dxa"/>
            <w:vAlign w:val="center"/>
          </w:tcPr>
          <w:p w14:paraId="1946307F">
            <w:pPr>
              <w:spacing w:after="0" w:line="240" w:lineRule="auto"/>
              <w:jc w:val="center"/>
            </w:pPr>
            <w:r>
              <w:rPr>
                <w:rFonts w:ascii="宋体" w:hAnsi="宋体" w:eastAsia="宋体"/>
                <w:b w:val="0"/>
                <w:sz w:val="21"/>
              </w:rPr>
              <w:t>戴忻桐</w:t>
            </w:r>
          </w:p>
        </w:tc>
        <w:tc>
          <w:tcPr>
            <w:tcW w:w="567" w:type="dxa"/>
            <w:vAlign w:val="center"/>
          </w:tcPr>
          <w:p w14:paraId="12C22D78">
            <w:pPr>
              <w:spacing w:after="0" w:line="240" w:lineRule="auto"/>
              <w:jc w:val="center"/>
            </w:pPr>
            <w:r>
              <w:rPr>
                <w:rFonts w:ascii="宋体" w:hAnsi="宋体" w:eastAsia="宋体"/>
                <w:b w:val="0"/>
                <w:sz w:val="21"/>
              </w:rPr>
              <w:t>女</w:t>
            </w:r>
          </w:p>
        </w:tc>
        <w:tc>
          <w:tcPr>
            <w:tcW w:w="1020" w:type="dxa"/>
            <w:vAlign w:val="center"/>
          </w:tcPr>
          <w:p w14:paraId="7C62DACF">
            <w:pPr>
              <w:spacing w:after="0" w:line="240" w:lineRule="auto"/>
              <w:jc w:val="center"/>
            </w:pPr>
            <w:r>
              <w:rPr>
                <w:rFonts w:ascii="宋体" w:hAnsi="宋体" w:eastAsia="宋体"/>
                <w:b w:val="0"/>
                <w:sz w:val="21"/>
              </w:rPr>
              <w:t>2002.09</w:t>
            </w:r>
          </w:p>
        </w:tc>
        <w:tc>
          <w:tcPr>
            <w:tcW w:w="1020" w:type="dxa"/>
            <w:vAlign w:val="center"/>
          </w:tcPr>
          <w:p w14:paraId="4BC1087D">
            <w:pPr>
              <w:spacing w:after="0" w:line="240" w:lineRule="auto"/>
              <w:jc w:val="center"/>
            </w:pPr>
            <w:r>
              <w:rPr>
                <w:rFonts w:ascii="宋体" w:hAnsi="宋体" w:eastAsia="宋体"/>
                <w:b w:val="0"/>
                <w:sz w:val="21"/>
              </w:rPr>
              <w:t>中共党员</w:t>
            </w:r>
          </w:p>
        </w:tc>
        <w:tc>
          <w:tcPr>
            <w:tcW w:w="1701" w:type="dxa"/>
            <w:vAlign w:val="center"/>
          </w:tcPr>
          <w:p w14:paraId="5B0338F0">
            <w:pPr>
              <w:spacing w:after="0" w:line="240" w:lineRule="auto"/>
              <w:jc w:val="center"/>
            </w:pPr>
            <w:r>
              <w:rPr>
                <w:rFonts w:ascii="宋体" w:hAnsi="宋体" w:eastAsia="宋体"/>
                <w:b w:val="0"/>
                <w:sz w:val="21"/>
              </w:rPr>
              <w:t>西安交通大学</w:t>
            </w:r>
          </w:p>
        </w:tc>
        <w:tc>
          <w:tcPr>
            <w:tcW w:w="1984" w:type="dxa"/>
            <w:vAlign w:val="center"/>
          </w:tcPr>
          <w:p w14:paraId="74D01D13">
            <w:pPr>
              <w:spacing w:after="0" w:line="240" w:lineRule="auto"/>
              <w:jc w:val="center"/>
            </w:pPr>
            <w:r>
              <w:rPr>
                <w:rFonts w:ascii="宋体" w:hAnsi="宋体" w:eastAsia="宋体"/>
                <w:b w:val="0"/>
                <w:sz w:val="21"/>
              </w:rPr>
              <w:t>马克思主义理论</w:t>
            </w:r>
          </w:p>
        </w:tc>
        <w:tc>
          <w:tcPr>
            <w:tcW w:w="680" w:type="dxa"/>
            <w:vAlign w:val="center"/>
          </w:tcPr>
          <w:p w14:paraId="218409F8">
            <w:pPr>
              <w:spacing w:after="0" w:line="240" w:lineRule="auto"/>
              <w:jc w:val="center"/>
            </w:pPr>
            <w:r>
              <w:rPr>
                <w:rFonts w:ascii="宋体" w:hAnsi="宋体" w:eastAsia="宋体"/>
                <w:b w:val="0"/>
                <w:sz w:val="21"/>
              </w:rPr>
              <w:t>陕西</w:t>
            </w:r>
          </w:p>
        </w:tc>
        <w:tc>
          <w:tcPr>
            <w:tcW w:w="1701" w:type="dxa"/>
            <w:vAlign w:val="center"/>
          </w:tcPr>
          <w:p w14:paraId="2AB4E096">
            <w:pPr>
              <w:spacing w:after="0" w:line="240" w:lineRule="auto"/>
              <w:jc w:val="center"/>
            </w:pPr>
            <w:r>
              <w:rPr>
                <w:rFonts w:ascii="宋体" w:hAnsi="宋体" w:eastAsia="宋体"/>
                <w:b w:val="0"/>
                <w:sz w:val="21"/>
              </w:rPr>
              <w:t>本科生奖学金</w:t>
            </w:r>
          </w:p>
        </w:tc>
      </w:tr>
      <w:tr w14:paraId="324F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93ED64A">
            <w:pPr>
              <w:spacing w:after="0" w:line="240" w:lineRule="auto"/>
              <w:jc w:val="center"/>
            </w:pPr>
            <w:r>
              <w:rPr>
                <w:rFonts w:ascii="宋体" w:hAnsi="宋体" w:eastAsia="宋体"/>
                <w:b w:val="0"/>
                <w:sz w:val="21"/>
              </w:rPr>
              <w:t>30</w:t>
            </w:r>
          </w:p>
        </w:tc>
        <w:tc>
          <w:tcPr>
            <w:tcW w:w="850" w:type="dxa"/>
            <w:vAlign w:val="center"/>
          </w:tcPr>
          <w:p w14:paraId="0BB27470">
            <w:pPr>
              <w:spacing w:after="0" w:line="240" w:lineRule="auto"/>
              <w:jc w:val="center"/>
            </w:pPr>
            <w:r>
              <w:rPr>
                <w:rFonts w:ascii="宋体" w:hAnsi="宋体" w:eastAsia="宋体"/>
                <w:b w:val="0"/>
                <w:sz w:val="21"/>
              </w:rPr>
              <w:t>吕 妍</w:t>
            </w:r>
          </w:p>
        </w:tc>
        <w:tc>
          <w:tcPr>
            <w:tcW w:w="567" w:type="dxa"/>
            <w:vAlign w:val="center"/>
          </w:tcPr>
          <w:p w14:paraId="7347DCF5">
            <w:pPr>
              <w:spacing w:after="0" w:line="240" w:lineRule="auto"/>
              <w:jc w:val="center"/>
            </w:pPr>
            <w:r>
              <w:rPr>
                <w:rFonts w:ascii="宋体" w:hAnsi="宋体" w:eastAsia="宋体"/>
                <w:b w:val="0"/>
                <w:sz w:val="21"/>
              </w:rPr>
              <w:t>女</w:t>
            </w:r>
          </w:p>
        </w:tc>
        <w:tc>
          <w:tcPr>
            <w:tcW w:w="1020" w:type="dxa"/>
            <w:vAlign w:val="center"/>
          </w:tcPr>
          <w:p w14:paraId="1954BC09">
            <w:pPr>
              <w:spacing w:after="0" w:line="240" w:lineRule="auto"/>
              <w:jc w:val="center"/>
            </w:pPr>
            <w:r>
              <w:rPr>
                <w:rFonts w:ascii="宋体" w:hAnsi="宋体" w:eastAsia="宋体"/>
                <w:b w:val="0"/>
                <w:sz w:val="21"/>
              </w:rPr>
              <w:t>2002.10</w:t>
            </w:r>
          </w:p>
        </w:tc>
        <w:tc>
          <w:tcPr>
            <w:tcW w:w="1020" w:type="dxa"/>
            <w:vAlign w:val="center"/>
          </w:tcPr>
          <w:p w14:paraId="3372434A">
            <w:pPr>
              <w:spacing w:after="0" w:line="240" w:lineRule="auto"/>
              <w:jc w:val="center"/>
            </w:pPr>
            <w:r>
              <w:rPr>
                <w:rFonts w:ascii="宋体" w:hAnsi="宋体" w:eastAsia="宋体"/>
                <w:b w:val="0"/>
                <w:sz w:val="21"/>
              </w:rPr>
              <w:t>共青团员</w:t>
            </w:r>
          </w:p>
        </w:tc>
        <w:tc>
          <w:tcPr>
            <w:tcW w:w="1701" w:type="dxa"/>
            <w:vAlign w:val="center"/>
          </w:tcPr>
          <w:p w14:paraId="54D94ADC">
            <w:pPr>
              <w:spacing w:after="0" w:line="240" w:lineRule="auto"/>
              <w:jc w:val="center"/>
            </w:pPr>
            <w:r>
              <w:rPr>
                <w:rFonts w:ascii="宋体" w:hAnsi="宋体" w:eastAsia="宋体"/>
                <w:b w:val="0"/>
                <w:sz w:val="21"/>
              </w:rPr>
              <w:t>新疆师范大学</w:t>
            </w:r>
          </w:p>
        </w:tc>
        <w:tc>
          <w:tcPr>
            <w:tcW w:w="1984" w:type="dxa"/>
            <w:vAlign w:val="center"/>
          </w:tcPr>
          <w:p w14:paraId="797E9A97">
            <w:pPr>
              <w:spacing w:after="0" w:line="240" w:lineRule="auto"/>
              <w:jc w:val="center"/>
            </w:pPr>
            <w:r>
              <w:rPr>
                <w:rFonts w:ascii="宋体" w:hAnsi="宋体" w:eastAsia="宋体"/>
                <w:b w:val="0"/>
                <w:sz w:val="21"/>
              </w:rPr>
              <w:t>思想政治教育</w:t>
            </w:r>
          </w:p>
        </w:tc>
        <w:tc>
          <w:tcPr>
            <w:tcW w:w="680" w:type="dxa"/>
            <w:vAlign w:val="center"/>
          </w:tcPr>
          <w:p w14:paraId="348E924B">
            <w:pPr>
              <w:spacing w:after="0" w:line="240" w:lineRule="auto"/>
              <w:jc w:val="center"/>
            </w:pPr>
            <w:r>
              <w:rPr>
                <w:rFonts w:ascii="宋体" w:hAnsi="宋体" w:eastAsia="宋体"/>
                <w:b w:val="0"/>
                <w:sz w:val="21"/>
              </w:rPr>
              <w:t>新疆</w:t>
            </w:r>
          </w:p>
        </w:tc>
        <w:tc>
          <w:tcPr>
            <w:tcW w:w="1701" w:type="dxa"/>
            <w:vAlign w:val="center"/>
          </w:tcPr>
          <w:p w14:paraId="7500D586">
            <w:pPr>
              <w:spacing w:after="0" w:line="240" w:lineRule="auto"/>
              <w:jc w:val="center"/>
            </w:pPr>
            <w:r>
              <w:rPr>
                <w:rFonts w:ascii="宋体" w:hAnsi="宋体" w:eastAsia="宋体"/>
                <w:b w:val="0"/>
                <w:sz w:val="21"/>
              </w:rPr>
              <w:t>本科生奖学金</w:t>
            </w:r>
          </w:p>
        </w:tc>
      </w:tr>
    </w:tbl>
    <w:p w14:paraId="3D685DB8">
      <w:bookmarkStart w:id="0" w:name="_GoBack"/>
      <w:bookmarkEnd w:id="0"/>
    </w:p>
    <w:sectPr>
      <w:pgSz w:w="16838" w:h="11906"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小标宋">
    <w:altName w:val="微软雅黑"/>
    <w:panose1 w:val="00000000000000000000"/>
    <w:charset w:val="00"/>
    <w:family w:val="auto"/>
    <w:pitch w:val="default"/>
    <w:sig w:usb0="00000000" w:usb1="00000000" w:usb2="00000000" w:usb3="00000000" w:csb0="00000000" w:csb1="00000000"/>
  </w:font>
  <w:font w:name="方正小标宋简体">
    <w:altName w:val="方正舒体"/>
    <w:panose1 w:val="02010601030101010101"/>
    <w:charset w:val="86"/>
    <w:family w:val="auto"/>
    <w:pitch w:val="default"/>
    <w:sig w:usb0="00000000" w:usb1="0000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iNjc5NTEwYzZjNGU4NDIyZWFlMGZlNWRlMzBmNmUifQ=="/>
  </w:docVars>
  <w:rsids>
    <w:rsidRoot w:val="00B47730"/>
    <w:rsid w:val="00034616"/>
    <w:rsid w:val="0006063C"/>
    <w:rsid w:val="0015074B"/>
    <w:rsid w:val="0029639D"/>
    <w:rsid w:val="00326F90"/>
    <w:rsid w:val="00AA1D8D"/>
    <w:rsid w:val="00B47730"/>
    <w:rsid w:val="00CB0664"/>
    <w:rsid w:val="00FC693F"/>
    <w:rsid w:val="02232FA0"/>
    <w:rsid w:val="0C994C14"/>
    <w:rsid w:val="38A711A8"/>
    <w:rsid w:val="63BA7D2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_GB2312" w:hAnsi="仿宋_GB2312" w:eastAsia="仿宋_GB2312" w:cstheme="minorBidi"/>
      <w:sz w:val="2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1119</Words>
  <Characters>1341</Characters>
  <Lines>0</Lines>
  <Paragraphs>0</Paragraphs>
  <TotalTime>11</TotalTime>
  <ScaleCrop>false</ScaleCrop>
  <LinksUpToDate>false</LinksUpToDate>
  <CharactersWithSpaces>1346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WPS_1642682936</cp:lastModifiedBy>
  <dcterms:modified xsi:type="dcterms:W3CDTF">2026-09-09T22:07:35Z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7640736242937659657-data_volume/files/所有对话/主对话/第二届高等学校优秀思政课教师和马克思主义理论学科学生奖励基金获奖名单.docx","ReservedCode1":"","ContentPropagator":"001191110102MACQD9K64028705","PropagateID":"867928549913195#1788955384388","ReservedCode2":""}</vt:lpwstr>
  </property>
  <property fmtid="{D5CDD505-2E9C-101B-9397-08002B2CF9AE}" pid="3" name="KSOTemplateDocerSaveRecord">
    <vt:lpwstr>eyJoZGlkIjoiNWRhMTI3ODljMzE2MTRjMTk0YmExZDJjNGI0OWI1YjYiLCJ1c2VySWQiOiI3ODAwMTQ5NjIifQ==</vt:lpwstr>
  </property>
  <property fmtid="{D5CDD505-2E9C-101B-9397-08002B2CF9AE}" pid="4" name="KSOProductBuildVer">
    <vt:lpwstr>2052-12.1.0.18608</vt:lpwstr>
  </property>
  <property fmtid="{D5CDD505-2E9C-101B-9397-08002B2CF9AE}" pid="5" name="ICV">
    <vt:lpwstr>3905073105F1453591208B25AB46C93F_13</vt:lpwstr>
  </property>
</Properties>
</file>