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4D0BF">
      <w:bookmarkStart w:id="0" w:name="_GoBack"/>
      <w:bookmarkEnd w:id="0"/>
      <w:r>
        <w:rPr>
          <w:rFonts w:ascii="仿宋_GB2312" w:hAnsi="仿宋_GB2312" w:eastAsia="仿宋_GB2312"/>
          <w:b w:val="0"/>
          <w:sz w:val="28"/>
        </w:rPr>
        <w:t>附件2</w:t>
      </w:r>
    </w:p>
    <w:p w14:paraId="15AABA13">
      <w:pPr>
        <w:jc w:val="center"/>
      </w:pPr>
      <w:r>
        <w:rPr>
          <w:rFonts w:ascii="小标宋" w:hAnsi="小标宋" w:eastAsia="方正小标宋简体"/>
          <w:sz w:val="36"/>
        </w:rPr>
        <w:t>第二届高等学校优秀思政课教师和马克思主义理论学科学生奖励基金</w:t>
      </w:r>
      <w:r>
        <w:rPr>
          <w:rFonts w:ascii="小标宋" w:hAnsi="小标宋" w:eastAsia="方正小标宋简体"/>
          <w:sz w:val="36"/>
        </w:rPr>
        <w:br w:type="textWrapping"/>
      </w:r>
      <w:r>
        <w:rPr>
          <w:rFonts w:hint="eastAsia" w:ascii="小标宋" w:hAnsi="小标宋" w:eastAsia="方正小标宋简体"/>
          <w:sz w:val="36"/>
          <w:lang w:val="en-US" w:eastAsia="zh-CN"/>
        </w:rPr>
        <w:t>人选</w:t>
      </w:r>
      <w:r>
        <w:rPr>
          <w:rFonts w:ascii="小标宋" w:hAnsi="小标宋" w:eastAsia="方正小标宋简体"/>
          <w:sz w:val="36"/>
        </w:rPr>
        <w:t>账户信息汇总表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850"/>
        <w:gridCol w:w="850"/>
        <w:gridCol w:w="1701"/>
        <w:gridCol w:w="1701"/>
        <w:gridCol w:w="1701"/>
        <w:gridCol w:w="1701"/>
        <w:gridCol w:w="1417"/>
      </w:tblGrid>
      <w:tr w14:paraId="1F8C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C9FE6C6">
            <w:pPr>
              <w:spacing w:after="0" w:line="240" w:lineRule="auto"/>
              <w:jc w:val="center"/>
            </w:pPr>
            <w:r>
              <w:rPr>
                <w:rFonts w:ascii="宋体" w:hAnsi="宋体" w:eastAsia="宋体"/>
                <w:b/>
                <w:sz w:val="21"/>
              </w:rPr>
              <w:t>序号</w:t>
            </w:r>
          </w:p>
        </w:tc>
        <w:tc>
          <w:tcPr>
            <w:tcW w:w="850" w:type="dxa"/>
            <w:vAlign w:val="center"/>
          </w:tcPr>
          <w:p w14:paraId="693536C8">
            <w:pPr>
              <w:spacing w:after="0" w:line="240" w:lineRule="auto"/>
              <w:jc w:val="center"/>
            </w:pPr>
            <w:r>
              <w:rPr>
                <w:rFonts w:ascii="宋体" w:hAnsi="宋体" w:eastAsia="宋体"/>
                <w:b/>
                <w:sz w:val="21"/>
              </w:rPr>
              <w:t>姓名</w:t>
            </w:r>
          </w:p>
        </w:tc>
        <w:tc>
          <w:tcPr>
            <w:tcW w:w="850" w:type="dxa"/>
            <w:vAlign w:val="center"/>
          </w:tcPr>
          <w:p w14:paraId="58F57E46">
            <w:pPr>
              <w:spacing w:after="0" w:line="240" w:lineRule="auto"/>
              <w:jc w:val="center"/>
            </w:pPr>
            <w:r>
              <w:rPr>
                <w:rFonts w:ascii="宋体" w:hAnsi="宋体" w:eastAsia="宋体"/>
                <w:b/>
                <w:sz w:val="21"/>
              </w:rPr>
              <w:t>职称</w:t>
            </w:r>
          </w:p>
        </w:tc>
        <w:tc>
          <w:tcPr>
            <w:tcW w:w="1701" w:type="dxa"/>
            <w:vAlign w:val="center"/>
          </w:tcPr>
          <w:p w14:paraId="769DA865">
            <w:pPr>
              <w:spacing w:after="0" w:line="240" w:lineRule="auto"/>
              <w:jc w:val="center"/>
            </w:pPr>
            <w:r>
              <w:rPr>
                <w:rFonts w:ascii="宋体" w:hAnsi="宋体" w:eastAsia="宋体"/>
                <w:b/>
                <w:sz w:val="21"/>
              </w:rPr>
              <w:t>所在学校</w:t>
            </w:r>
          </w:p>
        </w:tc>
        <w:tc>
          <w:tcPr>
            <w:tcW w:w="1701" w:type="dxa"/>
            <w:vAlign w:val="center"/>
          </w:tcPr>
          <w:p w14:paraId="61800C4A">
            <w:pPr>
              <w:spacing w:after="0" w:line="240" w:lineRule="auto"/>
              <w:jc w:val="center"/>
            </w:pPr>
            <w:r>
              <w:rPr>
                <w:rFonts w:ascii="宋体" w:hAnsi="宋体" w:eastAsia="宋体"/>
                <w:b/>
                <w:sz w:val="21"/>
              </w:rPr>
              <w:t>银行账号</w:t>
            </w:r>
          </w:p>
        </w:tc>
        <w:tc>
          <w:tcPr>
            <w:tcW w:w="1701" w:type="dxa"/>
            <w:vAlign w:val="center"/>
          </w:tcPr>
          <w:p w14:paraId="4263EF98">
            <w:pPr>
              <w:spacing w:after="0" w:line="240" w:lineRule="auto"/>
              <w:jc w:val="center"/>
            </w:pPr>
            <w:r>
              <w:rPr>
                <w:rFonts w:ascii="宋体" w:hAnsi="宋体" w:eastAsia="宋体"/>
                <w:b/>
                <w:sz w:val="21"/>
              </w:rPr>
              <w:t>开户行</w:t>
            </w:r>
          </w:p>
        </w:tc>
        <w:tc>
          <w:tcPr>
            <w:tcW w:w="1701" w:type="dxa"/>
            <w:vAlign w:val="center"/>
          </w:tcPr>
          <w:p w14:paraId="517669BC">
            <w:pPr>
              <w:spacing w:after="0" w:line="240" w:lineRule="auto"/>
              <w:jc w:val="center"/>
            </w:pPr>
            <w:r>
              <w:rPr>
                <w:rFonts w:ascii="宋体" w:hAnsi="宋体" w:eastAsia="宋体"/>
                <w:b/>
                <w:sz w:val="21"/>
              </w:rPr>
              <w:t>身份证号</w:t>
            </w:r>
          </w:p>
        </w:tc>
        <w:tc>
          <w:tcPr>
            <w:tcW w:w="1417" w:type="dxa"/>
            <w:vAlign w:val="center"/>
          </w:tcPr>
          <w:p w14:paraId="19896F3A">
            <w:pPr>
              <w:spacing w:after="0" w:line="240" w:lineRule="auto"/>
              <w:jc w:val="center"/>
            </w:pPr>
            <w:r>
              <w:rPr>
                <w:rFonts w:ascii="宋体" w:hAnsi="宋体" w:eastAsia="宋体"/>
                <w:b/>
                <w:sz w:val="21"/>
              </w:rPr>
              <w:t>联系电话</w:t>
            </w:r>
          </w:p>
        </w:tc>
      </w:tr>
      <w:tr w14:paraId="7D75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12B0A51">
            <w:pPr>
              <w:spacing w:after="0" w:line="240" w:lineRule="auto"/>
              <w:jc w:val="center"/>
            </w:pPr>
            <w:r>
              <w:rPr>
                <w:rFonts w:ascii="宋体" w:hAnsi="宋体" w:eastAsia="宋体"/>
                <w:b w:val="0"/>
                <w:sz w:val="21"/>
              </w:rPr>
              <w:t>1</w:t>
            </w:r>
          </w:p>
        </w:tc>
        <w:tc>
          <w:tcPr>
            <w:tcW w:w="850" w:type="dxa"/>
            <w:vAlign w:val="center"/>
          </w:tcPr>
          <w:p w14:paraId="15B0699E">
            <w:pPr>
              <w:spacing w:after="0" w:line="240" w:lineRule="auto"/>
              <w:jc w:val="center"/>
            </w:pPr>
          </w:p>
        </w:tc>
        <w:tc>
          <w:tcPr>
            <w:tcW w:w="850" w:type="dxa"/>
            <w:vAlign w:val="center"/>
          </w:tcPr>
          <w:p w14:paraId="4CC6CFB7">
            <w:pPr>
              <w:spacing w:after="0" w:line="240" w:lineRule="auto"/>
              <w:jc w:val="center"/>
            </w:pPr>
          </w:p>
        </w:tc>
        <w:tc>
          <w:tcPr>
            <w:tcW w:w="1701" w:type="dxa"/>
            <w:vAlign w:val="center"/>
          </w:tcPr>
          <w:p w14:paraId="32B3FB04">
            <w:pPr>
              <w:spacing w:after="0" w:line="240" w:lineRule="auto"/>
              <w:jc w:val="center"/>
            </w:pPr>
          </w:p>
        </w:tc>
        <w:tc>
          <w:tcPr>
            <w:tcW w:w="1701" w:type="dxa"/>
            <w:vAlign w:val="center"/>
          </w:tcPr>
          <w:p w14:paraId="5D2CFA40">
            <w:pPr>
              <w:spacing w:after="0" w:line="240" w:lineRule="auto"/>
              <w:jc w:val="center"/>
            </w:pPr>
          </w:p>
        </w:tc>
        <w:tc>
          <w:tcPr>
            <w:tcW w:w="1701" w:type="dxa"/>
            <w:vAlign w:val="center"/>
          </w:tcPr>
          <w:p w14:paraId="7E29C720">
            <w:pPr>
              <w:spacing w:after="0" w:line="240" w:lineRule="auto"/>
              <w:jc w:val="center"/>
            </w:pPr>
          </w:p>
        </w:tc>
        <w:tc>
          <w:tcPr>
            <w:tcW w:w="1701" w:type="dxa"/>
            <w:vAlign w:val="center"/>
          </w:tcPr>
          <w:p w14:paraId="2C38468C">
            <w:pPr>
              <w:spacing w:after="0" w:line="240" w:lineRule="auto"/>
              <w:jc w:val="center"/>
            </w:pPr>
          </w:p>
        </w:tc>
        <w:tc>
          <w:tcPr>
            <w:tcW w:w="1417" w:type="dxa"/>
            <w:vAlign w:val="center"/>
          </w:tcPr>
          <w:p w14:paraId="3DE2FB0D">
            <w:pPr>
              <w:spacing w:after="0" w:line="240" w:lineRule="auto"/>
              <w:jc w:val="center"/>
            </w:pPr>
          </w:p>
        </w:tc>
      </w:tr>
      <w:tr w14:paraId="15F7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937152E">
            <w:pPr>
              <w:spacing w:after="0" w:line="240" w:lineRule="auto"/>
              <w:jc w:val="center"/>
            </w:pPr>
            <w:r>
              <w:rPr>
                <w:rFonts w:ascii="宋体" w:hAnsi="宋体" w:eastAsia="宋体"/>
                <w:b w:val="0"/>
                <w:sz w:val="21"/>
              </w:rPr>
              <w:t>2</w:t>
            </w:r>
          </w:p>
        </w:tc>
        <w:tc>
          <w:tcPr>
            <w:tcW w:w="850" w:type="dxa"/>
            <w:vAlign w:val="center"/>
          </w:tcPr>
          <w:p w14:paraId="01AF1609">
            <w:pPr>
              <w:spacing w:after="0" w:line="240" w:lineRule="auto"/>
              <w:jc w:val="center"/>
            </w:pPr>
          </w:p>
        </w:tc>
        <w:tc>
          <w:tcPr>
            <w:tcW w:w="850" w:type="dxa"/>
            <w:vAlign w:val="center"/>
          </w:tcPr>
          <w:p w14:paraId="48B9BC34">
            <w:pPr>
              <w:spacing w:after="0" w:line="240" w:lineRule="auto"/>
              <w:jc w:val="center"/>
            </w:pPr>
          </w:p>
        </w:tc>
        <w:tc>
          <w:tcPr>
            <w:tcW w:w="1701" w:type="dxa"/>
            <w:vAlign w:val="center"/>
          </w:tcPr>
          <w:p w14:paraId="017039AF">
            <w:pPr>
              <w:spacing w:after="0" w:line="240" w:lineRule="auto"/>
              <w:jc w:val="center"/>
            </w:pPr>
          </w:p>
        </w:tc>
        <w:tc>
          <w:tcPr>
            <w:tcW w:w="1701" w:type="dxa"/>
            <w:vAlign w:val="center"/>
          </w:tcPr>
          <w:p w14:paraId="75A3AB2A">
            <w:pPr>
              <w:spacing w:after="0" w:line="240" w:lineRule="auto"/>
              <w:jc w:val="center"/>
            </w:pPr>
          </w:p>
        </w:tc>
        <w:tc>
          <w:tcPr>
            <w:tcW w:w="1701" w:type="dxa"/>
            <w:vAlign w:val="center"/>
          </w:tcPr>
          <w:p w14:paraId="13F6116B">
            <w:pPr>
              <w:spacing w:after="0" w:line="240" w:lineRule="auto"/>
              <w:jc w:val="center"/>
            </w:pPr>
          </w:p>
        </w:tc>
        <w:tc>
          <w:tcPr>
            <w:tcW w:w="1701" w:type="dxa"/>
            <w:vAlign w:val="center"/>
          </w:tcPr>
          <w:p w14:paraId="3A98D099">
            <w:pPr>
              <w:spacing w:after="0" w:line="240" w:lineRule="auto"/>
              <w:jc w:val="center"/>
            </w:pPr>
          </w:p>
        </w:tc>
        <w:tc>
          <w:tcPr>
            <w:tcW w:w="1417" w:type="dxa"/>
            <w:vAlign w:val="center"/>
          </w:tcPr>
          <w:p w14:paraId="3867D409">
            <w:pPr>
              <w:spacing w:after="0" w:line="240" w:lineRule="auto"/>
              <w:jc w:val="center"/>
            </w:pPr>
          </w:p>
        </w:tc>
      </w:tr>
      <w:tr w14:paraId="59B1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895B126">
            <w:pPr>
              <w:spacing w:after="0" w:line="240" w:lineRule="auto"/>
              <w:jc w:val="center"/>
            </w:pPr>
            <w:r>
              <w:rPr>
                <w:rFonts w:ascii="宋体" w:hAnsi="宋体" w:eastAsia="宋体"/>
                <w:b w:val="0"/>
                <w:sz w:val="21"/>
              </w:rPr>
              <w:t>…</w:t>
            </w:r>
          </w:p>
        </w:tc>
        <w:tc>
          <w:tcPr>
            <w:tcW w:w="850" w:type="dxa"/>
            <w:vAlign w:val="center"/>
          </w:tcPr>
          <w:p w14:paraId="7C661DEA">
            <w:pPr>
              <w:spacing w:after="0" w:line="240" w:lineRule="auto"/>
              <w:jc w:val="center"/>
            </w:pPr>
          </w:p>
        </w:tc>
        <w:tc>
          <w:tcPr>
            <w:tcW w:w="850" w:type="dxa"/>
            <w:vAlign w:val="center"/>
          </w:tcPr>
          <w:p w14:paraId="33E57E33">
            <w:pPr>
              <w:spacing w:after="0" w:line="240" w:lineRule="auto"/>
              <w:jc w:val="center"/>
            </w:pPr>
          </w:p>
        </w:tc>
        <w:tc>
          <w:tcPr>
            <w:tcW w:w="1701" w:type="dxa"/>
            <w:vAlign w:val="center"/>
          </w:tcPr>
          <w:p w14:paraId="2C81EF39">
            <w:pPr>
              <w:spacing w:after="0" w:line="240" w:lineRule="auto"/>
              <w:jc w:val="center"/>
            </w:pPr>
          </w:p>
        </w:tc>
        <w:tc>
          <w:tcPr>
            <w:tcW w:w="1701" w:type="dxa"/>
            <w:vAlign w:val="center"/>
          </w:tcPr>
          <w:p w14:paraId="4720C4A3">
            <w:pPr>
              <w:spacing w:after="0" w:line="240" w:lineRule="auto"/>
              <w:jc w:val="center"/>
            </w:pPr>
          </w:p>
        </w:tc>
        <w:tc>
          <w:tcPr>
            <w:tcW w:w="1701" w:type="dxa"/>
            <w:vAlign w:val="center"/>
          </w:tcPr>
          <w:p w14:paraId="4514558D">
            <w:pPr>
              <w:spacing w:after="0" w:line="240" w:lineRule="auto"/>
              <w:jc w:val="center"/>
            </w:pPr>
          </w:p>
        </w:tc>
        <w:tc>
          <w:tcPr>
            <w:tcW w:w="1701" w:type="dxa"/>
            <w:vAlign w:val="center"/>
          </w:tcPr>
          <w:p w14:paraId="03F5C25F">
            <w:pPr>
              <w:spacing w:after="0" w:line="240" w:lineRule="auto"/>
              <w:jc w:val="center"/>
            </w:pPr>
          </w:p>
        </w:tc>
        <w:tc>
          <w:tcPr>
            <w:tcW w:w="1417" w:type="dxa"/>
            <w:vAlign w:val="center"/>
          </w:tcPr>
          <w:p w14:paraId="57BEA080">
            <w:pPr>
              <w:spacing w:after="0" w:line="240" w:lineRule="auto"/>
              <w:jc w:val="center"/>
            </w:pPr>
          </w:p>
        </w:tc>
      </w:tr>
    </w:tbl>
    <w:p w14:paraId="3D685DB8"/>
    <w:sectPr>
      <w:pgSz w:w="16838" w:h="11906"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小标宋">
    <w:altName w:val="微软雅黑"/>
    <w:panose1 w:val="00000000000000000000"/>
    <w:charset w:val="00"/>
    <w:family w:val="auto"/>
    <w:pitch w:val="default"/>
    <w:sig w:usb0="00000000" w:usb1="00000000" w:usb2="00000000" w:usb3="00000000" w:csb0="00000000" w:csb1="00000000"/>
  </w:font>
  <w:font w:name="方正小标宋简体">
    <w:altName w:val="方正舒体"/>
    <w:panose1 w:val="02010601030101010101"/>
    <w:charset w:val="86"/>
    <w:family w:val="auto"/>
    <w:pitch w:val="default"/>
    <w:sig w:usb0="00000000" w:usb1="0000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Njc5NTEwYzZjNGU4NDIyZWFlMGZlNWRlMzBmNmUifQ=="/>
  </w:docVars>
  <w:rsids>
    <w:rsidRoot w:val="00B47730"/>
    <w:rsid w:val="00034616"/>
    <w:rsid w:val="0006063C"/>
    <w:rsid w:val="0015074B"/>
    <w:rsid w:val="0029639D"/>
    <w:rsid w:val="00326F90"/>
    <w:rsid w:val="00AA1D8D"/>
    <w:rsid w:val="00B47730"/>
    <w:rsid w:val="00CB0664"/>
    <w:rsid w:val="00FC693F"/>
    <w:rsid w:val="02232FA0"/>
    <w:rsid w:val="0C994C14"/>
    <w:rsid w:val="0FFC5D23"/>
    <w:rsid w:val="38A711A8"/>
    <w:rsid w:val="5B745BF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565</Words>
  <Characters>628</Characters>
  <Lines>0</Lines>
  <Paragraphs>0</Paragraphs>
  <TotalTime>9</TotalTime>
  <ScaleCrop>false</ScaleCrop>
  <LinksUpToDate>false</LinksUpToDate>
  <CharactersWithSpaces>630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WPS_1642682936</cp:lastModifiedBy>
  <dcterms:modified xsi:type="dcterms:W3CDTF">2026-09-09T21:52:41Z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7640736242937659657-data_volume/files/所有对话/主对话/第二届高等学校优秀思政课教师和马克思主义理论学科学生奖励基金获奖名单.docx","ReservedCode1":"","ContentPropagator":"001191110102MACQD9K64028705","PropagateID":"867928549913195#1788955384388","ReservedCode2":""}</vt:lpwstr>
  </property>
  <property fmtid="{D5CDD505-2E9C-101B-9397-08002B2CF9AE}" pid="3" name="KSOTemplateDocerSaveRecord">
    <vt:lpwstr>eyJoZGlkIjoiNWRhMTI3ODljMzE2MTRjMTk0YmExZDJjNGI0OWI1YjYiLCJ1c2VySWQiOiI3ODAwMTQ5NjIifQ==</vt:lpwstr>
  </property>
  <property fmtid="{D5CDD505-2E9C-101B-9397-08002B2CF9AE}" pid="4" name="KSOProductBuildVer">
    <vt:lpwstr>2052-12.1.0.18608</vt:lpwstr>
  </property>
  <property fmtid="{D5CDD505-2E9C-101B-9397-08002B2CF9AE}" pid="5" name="ICV">
    <vt:lpwstr>79E567FA57374F419A7911A3595EE05A_13</vt:lpwstr>
  </property>
</Properties>
</file>