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62BA4">
      <w:r>
        <w:rPr>
          <w:rFonts w:ascii="仿宋_GB2312" w:hAnsi="仿宋_GB2312" w:eastAsia="仿宋_GB2312"/>
          <w:b w:val="0"/>
          <w:sz w:val="28"/>
        </w:rPr>
        <w:t>附件1</w:t>
      </w:r>
    </w:p>
    <w:p w14:paraId="79BD5590">
      <w:pPr>
        <w:jc w:val="center"/>
      </w:pPr>
      <w:r>
        <w:rPr>
          <w:rFonts w:ascii="黑体" w:hAnsi="黑体" w:eastAsia="黑体"/>
          <w:sz w:val="32"/>
        </w:rPr>
        <w:t>高等学校优秀思政课教师</w:t>
      </w:r>
      <w:r>
        <w:rPr>
          <w:rFonts w:hint="eastAsia" w:ascii="黑体" w:hAnsi="黑体" w:eastAsia="黑体"/>
          <w:sz w:val="32"/>
          <w:lang w:val="en-US" w:eastAsia="zh-CN"/>
        </w:rPr>
        <w:t>入选</w:t>
      </w:r>
      <w:r>
        <w:rPr>
          <w:rFonts w:ascii="黑体" w:hAnsi="黑体" w:eastAsia="黑体"/>
          <w:sz w:val="32"/>
        </w:rPr>
        <w:t>名单</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9"/>
        <w:gridCol w:w="1729"/>
        <w:gridCol w:w="1729"/>
        <w:gridCol w:w="1729"/>
        <w:gridCol w:w="1729"/>
      </w:tblGrid>
      <w:tr w14:paraId="6C88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2B50C74A">
            <w:pPr>
              <w:spacing w:after="0" w:line="240" w:lineRule="auto"/>
              <w:jc w:val="center"/>
            </w:pPr>
            <w:r>
              <w:rPr>
                <w:rFonts w:ascii="宋体" w:hAnsi="宋体" w:eastAsia="宋体"/>
                <w:b/>
                <w:sz w:val="21"/>
              </w:rPr>
              <w:t>序号</w:t>
            </w:r>
          </w:p>
        </w:tc>
        <w:tc>
          <w:tcPr>
            <w:tcW w:w="1729" w:type="dxa"/>
            <w:vAlign w:val="center"/>
          </w:tcPr>
          <w:p w14:paraId="6D628C06">
            <w:pPr>
              <w:spacing w:after="0" w:line="240" w:lineRule="auto"/>
              <w:jc w:val="center"/>
            </w:pPr>
            <w:r>
              <w:rPr>
                <w:rFonts w:ascii="宋体" w:hAnsi="宋体" w:eastAsia="宋体"/>
                <w:b/>
                <w:sz w:val="21"/>
              </w:rPr>
              <w:t>奖教金类别</w:t>
            </w:r>
          </w:p>
        </w:tc>
        <w:tc>
          <w:tcPr>
            <w:tcW w:w="1729" w:type="dxa"/>
            <w:vAlign w:val="center"/>
          </w:tcPr>
          <w:p w14:paraId="04D1E5D5">
            <w:pPr>
              <w:spacing w:after="0" w:line="240" w:lineRule="auto"/>
              <w:jc w:val="center"/>
            </w:pPr>
            <w:r>
              <w:rPr>
                <w:rFonts w:ascii="宋体" w:hAnsi="宋体" w:eastAsia="宋体"/>
                <w:b/>
                <w:sz w:val="21"/>
              </w:rPr>
              <w:t>姓名</w:t>
            </w:r>
          </w:p>
        </w:tc>
        <w:tc>
          <w:tcPr>
            <w:tcW w:w="1729" w:type="dxa"/>
            <w:vAlign w:val="center"/>
          </w:tcPr>
          <w:p w14:paraId="3915551D">
            <w:pPr>
              <w:spacing w:after="0" w:line="240" w:lineRule="auto"/>
              <w:jc w:val="center"/>
            </w:pPr>
            <w:r>
              <w:rPr>
                <w:rFonts w:ascii="宋体" w:hAnsi="宋体" w:eastAsia="宋体"/>
                <w:b/>
                <w:sz w:val="21"/>
              </w:rPr>
              <w:t>专业技术职务</w:t>
            </w:r>
          </w:p>
        </w:tc>
        <w:tc>
          <w:tcPr>
            <w:tcW w:w="1729" w:type="dxa"/>
            <w:vAlign w:val="center"/>
          </w:tcPr>
          <w:p w14:paraId="5493C92C">
            <w:pPr>
              <w:spacing w:after="0" w:line="240" w:lineRule="auto"/>
              <w:jc w:val="center"/>
            </w:pPr>
            <w:r>
              <w:rPr>
                <w:rFonts w:ascii="宋体" w:hAnsi="宋体" w:eastAsia="宋体"/>
                <w:b/>
                <w:sz w:val="21"/>
              </w:rPr>
              <w:t>工作单位</w:t>
            </w:r>
          </w:p>
        </w:tc>
      </w:tr>
      <w:tr w14:paraId="1E17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43A4DF6C">
            <w:pPr>
              <w:spacing w:after="0" w:line="240" w:lineRule="auto"/>
              <w:jc w:val="center"/>
            </w:pPr>
            <w:r>
              <w:rPr>
                <w:rFonts w:ascii="宋体" w:hAnsi="宋体" w:eastAsia="宋体"/>
                <w:b w:val="0"/>
                <w:sz w:val="21"/>
              </w:rPr>
              <w:t>1</w:t>
            </w:r>
          </w:p>
        </w:tc>
        <w:tc>
          <w:tcPr>
            <w:tcW w:w="1729" w:type="dxa"/>
            <w:vMerge w:val="restart"/>
            <w:vAlign w:val="center"/>
          </w:tcPr>
          <w:p w14:paraId="312728D2">
            <w:pPr>
              <w:spacing w:after="0" w:line="240" w:lineRule="auto"/>
              <w:jc w:val="center"/>
            </w:pPr>
            <w:r>
              <w:rPr>
                <w:rFonts w:ascii="宋体" w:hAnsi="宋体" w:eastAsia="宋体"/>
                <w:b w:val="0"/>
                <w:sz w:val="21"/>
              </w:rPr>
              <w:t>一等奖教金</w:t>
            </w:r>
          </w:p>
          <w:p w14:paraId="716A0B1E">
            <w:pPr>
              <w:spacing w:after="0" w:line="240" w:lineRule="auto"/>
              <w:jc w:val="center"/>
            </w:pPr>
          </w:p>
          <w:p w14:paraId="7CA48556">
            <w:pPr>
              <w:spacing w:after="0" w:line="240" w:lineRule="auto"/>
              <w:jc w:val="center"/>
            </w:pPr>
          </w:p>
          <w:p w14:paraId="3C4BDE9D">
            <w:pPr>
              <w:spacing w:after="0" w:line="240" w:lineRule="auto"/>
              <w:jc w:val="center"/>
            </w:pPr>
          </w:p>
          <w:p w14:paraId="680434C4">
            <w:pPr>
              <w:spacing w:after="0" w:line="240" w:lineRule="auto"/>
              <w:jc w:val="center"/>
            </w:pPr>
          </w:p>
          <w:p w14:paraId="6EFC2C5C">
            <w:pPr>
              <w:spacing w:after="0" w:line="240" w:lineRule="auto"/>
              <w:jc w:val="center"/>
            </w:pPr>
          </w:p>
          <w:p w14:paraId="4C90FC56">
            <w:pPr>
              <w:spacing w:after="0" w:line="240" w:lineRule="auto"/>
              <w:jc w:val="center"/>
            </w:pPr>
          </w:p>
        </w:tc>
        <w:tc>
          <w:tcPr>
            <w:tcW w:w="1729" w:type="dxa"/>
            <w:vAlign w:val="center"/>
          </w:tcPr>
          <w:p w14:paraId="7B073E9B">
            <w:pPr>
              <w:spacing w:after="0" w:line="240" w:lineRule="auto"/>
              <w:jc w:val="center"/>
            </w:pPr>
            <w:r>
              <w:rPr>
                <w:rFonts w:ascii="宋体" w:hAnsi="宋体" w:eastAsia="宋体"/>
                <w:b w:val="0"/>
                <w:sz w:val="21"/>
              </w:rPr>
              <w:t>吴潜涛</w:t>
            </w:r>
          </w:p>
        </w:tc>
        <w:tc>
          <w:tcPr>
            <w:tcW w:w="1729" w:type="dxa"/>
            <w:vAlign w:val="center"/>
          </w:tcPr>
          <w:p w14:paraId="5D9F7AD3">
            <w:pPr>
              <w:spacing w:after="0" w:line="240" w:lineRule="auto"/>
              <w:jc w:val="center"/>
            </w:pPr>
            <w:r>
              <w:rPr>
                <w:rFonts w:ascii="宋体" w:hAnsi="宋体" w:eastAsia="宋体"/>
                <w:b w:val="0"/>
                <w:sz w:val="21"/>
              </w:rPr>
              <w:t>教授</w:t>
            </w:r>
          </w:p>
        </w:tc>
        <w:tc>
          <w:tcPr>
            <w:tcW w:w="1729" w:type="dxa"/>
            <w:vAlign w:val="center"/>
          </w:tcPr>
          <w:p w14:paraId="161B5E04">
            <w:pPr>
              <w:spacing w:after="0" w:line="240" w:lineRule="auto"/>
              <w:jc w:val="center"/>
            </w:pPr>
            <w:r>
              <w:rPr>
                <w:rFonts w:ascii="宋体" w:hAnsi="宋体" w:eastAsia="宋体"/>
                <w:b w:val="0"/>
                <w:sz w:val="21"/>
              </w:rPr>
              <w:t>清华大学</w:t>
            </w:r>
          </w:p>
        </w:tc>
      </w:tr>
      <w:tr w14:paraId="5FF6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13BA593A">
            <w:pPr>
              <w:spacing w:after="0" w:line="240" w:lineRule="auto"/>
              <w:jc w:val="center"/>
            </w:pPr>
            <w:r>
              <w:rPr>
                <w:rFonts w:ascii="宋体" w:hAnsi="宋体" w:eastAsia="宋体"/>
                <w:b w:val="0"/>
                <w:sz w:val="21"/>
              </w:rPr>
              <w:t>2</w:t>
            </w:r>
          </w:p>
        </w:tc>
        <w:tc>
          <w:tcPr>
            <w:tcW w:w="1729" w:type="dxa"/>
            <w:vMerge w:val="continue"/>
            <w:vAlign w:val="center"/>
          </w:tcPr>
          <w:p w14:paraId="08776874">
            <w:pPr>
              <w:spacing w:after="0" w:line="240" w:lineRule="auto"/>
            </w:pPr>
          </w:p>
        </w:tc>
        <w:tc>
          <w:tcPr>
            <w:tcW w:w="1729" w:type="dxa"/>
            <w:vAlign w:val="center"/>
          </w:tcPr>
          <w:p w14:paraId="3110C581">
            <w:pPr>
              <w:spacing w:after="0" w:line="240" w:lineRule="auto"/>
              <w:jc w:val="center"/>
            </w:pPr>
            <w:r>
              <w:rPr>
                <w:rFonts w:ascii="宋体" w:hAnsi="宋体" w:eastAsia="宋体"/>
                <w:b w:val="0"/>
                <w:sz w:val="21"/>
              </w:rPr>
              <w:t>朱月龙</w:t>
            </w:r>
          </w:p>
        </w:tc>
        <w:tc>
          <w:tcPr>
            <w:tcW w:w="1729" w:type="dxa"/>
            <w:vAlign w:val="center"/>
          </w:tcPr>
          <w:p w14:paraId="69FF26DF">
            <w:pPr>
              <w:spacing w:after="0" w:line="240" w:lineRule="auto"/>
              <w:jc w:val="center"/>
            </w:pPr>
            <w:r>
              <w:rPr>
                <w:rFonts w:ascii="宋体" w:hAnsi="宋体" w:eastAsia="宋体"/>
                <w:b w:val="0"/>
                <w:sz w:val="21"/>
              </w:rPr>
              <w:t>教授</w:t>
            </w:r>
          </w:p>
        </w:tc>
        <w:tc>
          <w:tcPr>
            <w:tcW w:w="1729" w:type="dxa"/>
            <w:vAlign w:val="center"/>
          </w:tcPr>
          <w:p w14:paraId="26852D8F">
            <w:pPr>
              <w:spacing w:after="0" w:line="240" w:lineRule="auto"/>
              <w:jc w:val="center"/>
            </w:pPr>
            <w:r>
              <w:rPr>
                <w:rFonts w:ascii="宋体" w:hAnsi="宋体" w:eastAsia="宋体"/>
                <w:b w:val="0"/>
                <w:sz w:val="21"/>
              </w:rPr>
              <w:t>河北师范大学</w:t>
            </w:r>
          </w:p>
        </w:tc>
      </w:tr>
      <w:tr w14:paraId="4B78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719AAE9">
            <w:pPr>
              <w:spacing w:after="0" w:line="240" w:lineRule="auto"/>
              <w:jc w:val="center"/>
            </w:pPr>
            <w:r>
              <w:rPr>
                <w:rFonts w:ascii="宋体" w:hAnsi="宋体" w:eastAsia="宋体"/>
                <w:b w:val="0"/>
                <w:sz w:val="21"/>
              </w:rPr>
              <w:t>3</w:t>
            </w:r>
          </w:p>
        </w:tc>
        <w:tc>
          <w:tcPr>
            <w:tcW w:w="1729" w:type="dxa"/>
            <w:vMerge w:val="continue"/>
            <w:vAlign w:val="center"/>
          </w:tcPr>
          <w:p w14:paraId="4C9ECF7C">
            <w:pPr>
              <w:spacing w:after="0" w:line="240" w:lineRule="auto"/>
            </w:pPr>
          </w:p>
        </w:tc>
        <w:tc>
          <w:tcPr>
            <w:tcW w:w="1729" w:type="dxa"/>
            <w:vAlign w:val="center"/>
          </w:tcPr>
          <w:p w14:paraId="21EBB3FE">
            <w:pPr>
              <w:spacing w:after="0" w:line="240" w:lineRule="auto"/>
              <w:jc w:val="center"/>
            </w:pPr>
            <w:r>
              <w:rPr>
                <w:rFonts w:ascii="宋体" w:hAnsi="宋体" w:eastAsia="宋体"/>
                <w:b w:val="0"/>
                <w:sz w:val="21"/>
              </w:rPr>
              <w:t>武星亮</w:t>
            </w:r>
          </w:p>
        </w:tc>
        <w:tc>
          <w:tcPr>
            <w:tcW w:w="1729" w:type="dxa"/>
            <w:vAlign w:val="center"/>
          </w:tcPr>
          <w:p w14:paraId="642C7D80">
            <w:pPr>
              <w:spacing w:after="0" w:line="240" w:lineRule="auto"/>
              <w:jc w:val="center"/>
            </w:pPr>
            <w:r>
              <w:rPr>
                <w:rFonts w:ascii="宋体" w:hAnsi="宋体" w:eastAsia="宋体"/>
                <w:b w:val="0"/>
                <w:sz w:val="21"/>
              </w:rPr>
              <w:t>教授</w:t>
            </w:r>
          </w:p>
        </w:tc>
        <w:tc>
          <w:tcPr>
            <w:tcW w:w="1729" w:type="dxa"/>
            <w:vAlign w:val="center"/>
          </w:tcPr>
          <w:p w14:paraId="4D6E8CB1">
            <w:pPr>
              <w:spacing w:after="0" w:line="240" w:lineRule="auto"/>
              <w:jc w:val="center"/>
            </w:pPr>
            <w:r>
              <w:rPr>
                <w:rFonts w:ascii="宋体" w:hAnsi="宋体" w:eastAsia="宋体"/>
                <w:b w:val="0"/>
                <w:sz w:val="21"/>
              </w:rPr>
              <w:t>山西农业大学</w:t>
            </w:r>
          </w:p>
        </w:tc>
      </w:tr>
      <w:tr w14:paraId="1A835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40C21629">
            <w:pPr>
              <w:spacing w:after="0" w:line="240" w:lineRule="auto"/>
              <w:jc w:val="center"/>
            </w:pPr>
            <w:r>
              <w:rPr>
                <w:rFonts w:ascii="宋体" w:hAnsi="宋体" w:eastAsia="宋体"/>
                <w:b w:val="0"/>
                <w:sz w:val="21"/>
              </w:rPr>
              <w:t>4</w:t>
            </w:r>
          </w:p>
        </w:tc>
        <w:tc>
          <w:tcPr>
            <w:tcW w:w="1729" w:type="dxa"/>
            <w:vMerge w:val="continue"/>
            <w:vAlign w:val="center"/>
          </w:tcPr>
          <w:p w14:paraId="40A04E25">
            <w:pPr>
              <w:spacing w:after="0" w:line="240" w:lineRule="auto"/>
            </w:pPr>
          </w:p>
        </w:tc>
        <w:tc>
          <w:tcPr>
            <w:tcW w:w="1729" w:type="dxa"/>
            <w:vAlign w:val="center"/>
          </w:tcPr>
          <w:p w14:paraId="5535FC94">
            <w:pPr>
              <w:spacing w:after="0" w:line="240" w:lineRule="auto"/>
              <w:jc w:val="center"/>
            </w:pPr>
            <w:r>
              <w:rPr>
                <w:rFonts w:ascii="宋体" w:hAnsi="宋体" w:eastAsia="宋体"/>
                <w:b w:val="0"/>
                <w:sz w:val="21"/>
              </w:rPr>
              <w:t>陈锡喜</w:t>
            </w:r>
          </w:p>
        </w:tc>
        <w:tc>
          <w:tcPr>
            <w:tcW w:w="1729" w:type="dxa"/>
            <w:vAlign w:val="center"/>
          </w:tcPr>
          <w:p w14:paraId="0162CD3F">
            <w:pPr>
              <w:spacing w:after="0" w:line="240" w:lineRule="auto"/>
              <w:jc w:val="center"/>
            </w:pPr>
            <w:r>
              <w:rPr>
                <w:rFonts w:ascii="宋体" w:hAnsi="宋体" w:eastAsia="宋体"/>
                <w:b w:val="0"/>
                <w:sz w:val="21"/>
              </w:rPr>
              <w:t>教授</w:t>
            </w:r>
          </w:p>
        </w:tc>
        <w:tc>
          <w:tcPr>
            <w:tcW w:w="1729" w:type="dxa"/>
            <w:vAlign w:val="center"/>
          </w:tcPr>
          <w:p w14:paraId="15714A6F">
            <w:pPr>
              <w:spacing w:after="0" w:line="240" w:lineRule="auto"/>
              <w:jc w:val="center"/>
            </w:pPr>
            <w:r>
              <w:rPr>
                <w:rFonts w:ascii="宋体" w:hAnsi="宋体" w:eastAsia="宋体"/>
                <w:b w:val="0"/>
                <w:sz w:val="21"/>
              </w:rPr>
              <w:t>上海交通大学</w:t>
            </w:r>
          </w:p>
        </w:tc>
      </w:tr>
      <w:tr w14:paraId="79B3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1CD650CD">
            <w:pPr>
              <w:spacing w:after="0" w:line="240" w:lineRule="auto"/>
              <w:jc w:val="center"/>
            </w:pPr>
            <w:r>
              <w:rPr>
                <w:rFonts w:ascii="宋体" w:hAnsi="宋体" w:eastAsia="宋体"/>
                <w:b w:val="0"/>
                <w:sz w:val="21"/>
              </w:rPr>
              <w:t>5</w:t>
            </w:r>
          </w:p>
        </w:tc>
        <w:tc>
          <w:tcPr>
            <w:tcW w:w="1729" w:type="dxa"/>
            <w:vMerge w:val="continue"/>
            <w:vAlign w:val="center"/>
          </w:tcPr>
          <w:p w14:paraId="5243316E">
            <w:pPr>
              <w:spacing w:after="0" w:line="240" w:lineRule="auto"/>
            </w:pPr>
          </w:p>
        </w:tc>
        <w:tc>
          <w:tcPr>
            <w:tcW w:w="1729" w:type="dxa"/>
            <w:vAlign w:val="center"/>
          </w:tcPr>
          <w:p w14:paraId="0E1B79E3">
            <w:pPr>
              <w:spacing w:after="0" w:line="240" w:lineRule="auto"/>
              <w:jc w:val="center"/>
            </w:pPr>
            <w:r>
              <w:rPr>
                <w:rFonts w:ascii="宋体" w:hAnsi="宋体" w:eastAsia="宋体"/>
                <w:b w:val="0"/>
                <w:sz w:val="21"/>
              </w:rPr>
              <w:t>马建青</w:t>
            </w:r>
          </w:p>
        </w:tc>
        <w:tc>
          <w:tcPr>
            <w:tcW w:w="1729" w:type="dxa"/>
            <w:vAlign w:val="center"/>
          </w:tcPr>
          <w:p w14:paraId="10C26D79">
            <w:pPr>
              <w:spacing w:after="0" w:line="240" w:lineRule="auto"/>
              <w:jc w:val="center"/>
            </w:pPr>
            <w:r>
              <w:rPr>
                <w:rFonts w:ascii="宋体" w:hAnsi="宋体" w:eastAsia="宋体"/>
                <w:b w:val="0"/>
                <w:sz w:val="21"/>
              </w:rPr>
              <w:t>教授</w:t>
            </w:r>
          </w:p>
        </w:tc>
        <w:tc>
          <w:tcPr>
            <w:tcW w:w="1729" w:type="dxa"/>
            <w:vAlign w:val="center"/>
          </w:tcPr>
          <w:p w14:paraId="16DA0A35">
            <w:pPr>
              <w:spacing w:after="0" w:line="240" w:lineRule="auto"/>
              <w:jc w:val="center"/>
            </w:pPr>
            <w:r>
              <w:rPr>
                <w:rFonts w:ascii="宋体" w:hAnsi="宋体" w:eastAsia="宋体"/>
                <w:b w:val="0"/>
                <w:sz w:val="21"/>
              </w:rPr>
              <w:t>浙江大学</w:t>
            </w:r>
          </w:p>
        </w:tc>
      </w:tr>
      <w:tr w14:paraId="10D8C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3544E1DE">
            <w:pPr>
              <w:spacing w:after="0" w:line="240" w:lineRule="auto"/>
              <w:jc w:val="center"/>
            </w:pPr>
            <w:r>
              <w:rPr>
                <w:rFonts w:ascii="宋体" w:hAnsi="宋体" w:eastAsia="宋体"/>
                <w:b w:val="0"/>
                <w:sz w:val="21"/>
              </w:rPr>
              <w:t>6</w:t>
            </w:r>
          </w:p>
        </w:tc>
        <w:tc>
          <w:tcPr>
            <w:tcW w:w="1729" w:type="dxa"/>
            <w:vMerge w:val="continue"/>
            <w:vAlign w:val="center"/>
          </w:tcPr>
          <w:p w14:paraId="40778BC5">
            <w:pPr>
              <w:spacing w:after="0" w:line="240" w:lineRule="auto"/>
            </w:pPr>
          </w:p>
        </w:tc>
        <w:tc>
          <w:tcPr>
            <w:tcW w:w="1729" w:type="dxa"/>
            <w:vAlign w:val="center"/>
          </w:tcPr>
          <w:p w14:paraId="78976CFA">
            <w:pPr>
              <w:spacing w:after="0" w:line="240" w:lineRule="auto"/>
              <w:jc w:val="center"/>
            </w:pPr>
            <w:r>
              <w:rPr>
                <w:rFonts w:ascii="宋体" w:hAnsi="宋体" w:eastAsia="宋体"/>
                <w:b w:val="0"/>
                <w:sz w:val="21"/>
              </w:rPr>
              <w:t>丁俊萍</w:t>
            </w:r>
          </w:p>
        </w:tc>
        <w:tc>
          <w:tcPr>
            <w:tcW w:w="1729" w:type="dxa"/>
            <w:vAlign w:val="center"/>
          </w:tcPr>
          <w:p w14:paraId="20BFCBA5">
            <w:pPr>
              <w:spacing w:after="0" w:line="240" w:lineRule="auto"/>
              <w:jc w:val="center"/>
            </w:pPr>
            <w:r>
              <w:rPr>
                <w:rFonts w:ascii="宋体" w:hAnsi="宋体" w:eastAsia="宋体"/>
                <w:b w:val="0"/>
                <w:sz w:val="21"/>
              </w:rPr>
              <w:t>教授</w:t>
            </w:r>
          </w:p>
        </w:tc>
        <w:tc>
          <w:tcPr>
            <w:tcW w:w="1729" w:type="dxa"/>
            <w:vAlign w:val="center"/>
          </w:tcPr>
          <w:p w14:paraId="0F6A0A9A">
            <w:pPr>
              <w:spacing w:after="0" w:line="240" w:lineRule="auto"/>
              <w:jc w:val="center"/>
            </w:pPr>
            <w:r>
              <w:rPr>
                <w:rFonts w:ascii="宋体" w:hAnsi="宋体" w:eastAsia="宋体"/>
                <w:b w:val="0"/>
                <w:sz w:val="21"/>
              </w:rPr>
              <w:t>武汉大学</w:t>
            </w:r>
          </w:p>
        </w:tc>
      </w:tr>
      <w:tr w14:paraId="26427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08F04E90">
            <w:pPr>
              <w:spacing w:after="0" w:line="240" w:lineRule="auto"/>
              <w:jc w:val="center"/>
            </w:pPr>
            <w:r>
              <w:rPr>
                <w:rFonts w:ascii="宋体" w:hAnsi="宋体" w:eastAsia="宋体"/>
                <w:b w:val="0"/>
                <w:sz w:val="21"/>
              </w:rPr>
              <w:t>7</w:t>
            </w:r>
          </w:p>
        </w:tc>
        <w:tc>
          <w:tcPr>
            <w:tcW w:w="1729" w:type="dxa"/>
            <w:vMerge w:val="continue"/>
            <w:vAlign w:val="center"/>
          </w:tcPr>
          <w:p w14:paraId="79689169">
            <w:pPr>
              <w:spacing w:after="0" w:line="240" w:lineRule="auto"/>
            </w:pPr>
          </w:p>
        </w:tc>
        <w:tc>
          <w:tcPr>
            <w:tcW w:w="1729" w:type="dxa"/>
            <w:vAlign w:val="center"/>
          </w:tcPr>
          <w:p w14:paraId="3E31AE8E">
            <w:pPr>
              <w:spacing w:after="0" w:line="240" w:lineRule="auto"/>
              <w:jc w:val="center"/>
            </w:pPr>
            <w:r>
              <w:rPr>
                <w:rFonts w:ascii="宋体" w:hAnsi="宋体" w:eastAsia="宋体"/>
                <w:b w:val="0"/>
                <w:sz w:val="21"/>
              </w:rPr>
              <w:t>朱铃</w:t>
            </w:r>
          </w:p>
        </w:tc>
        <w:tc>
          <w:tcPr>
            <w:tcW w:w="1729" w:type="dxa"/>
            <w:vAlign w:val="center"/>
          </w:tcPr>
          <w:p w14:paraId="3FD8F1F0">
            <w:pPr>
              <w:spacing w:after="0" w:line="240" w:lineRule="auto"/>
              <w:jc w:val="center"/>
            </w:pPr>
            <w:r>
              <w:rPr>
                <w:rFonts w:ascii="宋体" w:hAnsi="宋体" w:eastAsia="宋体"/>
                <w:b w:val="0"/>
                <w:sz w:val="21"/>
              </w:rPr>
              <w:t>教授</w:t>
            </w:r>
          </w:p>
        </w:tc>
        <w:tc>
          <w:tcPr>
            <w:tcW w:w="1729" w:type="dxa"/>
            <w:vAlign w:val="center"/>
          </w:tcPr>
          <w:p w14:paraId="5EA498F3">
            <w:pPr>
              <w:spacing w:after="0" w:line="240" w:lineRule="auto"/>
              <w:jc w:val="center"/>
            </w:pPr>
            <w:r>
              <w:rPr>
                <w:rFonts w:ascii="宋体" w:hAnsi="宋体" w:eastAsia="宋体"/>
                <w:b w:val="0"/>
                <w:sz w:val="21"/>
              </w:rPr>
              <w:t>西南交通大学</w:t>
            </w:r>
          </w:p>
        </w:tc>
      </w:tr>
      <w:tr w14:paraId="6603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690A9CAC">
            <w:pPr>
              <w:spacing w:after="0" w:line="240" w:lineRule="auto"/>
              <w:jc w:val="center"/>
            </w:pPr>
            <w:r>
              <w:rPr>
                <w:rFonts w:ascii="宋体" w:hAnsi="宋体" w:eastAsia="宋体"/>
                <w:b w:val="0"/>
                <w:sz w:val="21"/>
              </w:rPr>
              <w:t>8</w:t>
            </w:r>
          </w:p>
        </w:tc>
        <w:tc>
          <w:tcPr>
            <w:tcW w:w="1729" w:type="dxa"/>
            <w:vMerge w:val="restart"/>
            <w:vAlign w:val="center"/>
          </w:tcPr>
          <w:p w14:paraId="0DBC8F0A">
            <w:pPr>
              <w:spacing w:after="0" w:line="240" w:lineRule="auto"/>
              <w:jc w:val="center"/>
            </w:pPr>
            <w:r>
              <w:rPr>
                <w:rFonts w:ascii="宋体" w:hAnsi="宋体" w:eastAsia="宋体"/>
                <w:b w:val="0"/>
                <w:sz w:val="21"/>
              </w:rPr>
              <w:t>二等奖教金</w:t>
            </w:r>
          </w:p>
          <w:p w14:paraId="26FF2681">
            <w:pPr>
              <w:spacing w:after="0" w:line="240" w:lineRule="auto"/>
              <w:jc w:val="center"/>
            </w:pPr>
          </w:p>
          <w:p w14:paraId="3FB3FD94">
            <w:pPr>
              <w:spacing w:after="0" w:line="240" w:lineRule="auto"/>
              <w:jc w:val="center"/>
            </w:pPr>
          </w:p>
          <w:p w14:paraId="1CFCA003">
            <w:pPr>
              <w:spacing w:after="0" w:line="240" w:lineRule="auto"/>
              <w:jc w:val="center"/>
            </w:pPr>
          </w:p>
          <w:p w14:paraId="749360EC">
            <w:pPr>
              <w:spacing w:after="0" w:line="240" w:lineRule="auto"/>
              <w:jc w:val="center"/>
            </w:pPr>
          </w:p>
          <w:p w14:paraId="0EA2F33C">
            <w:pPr>
              <w:spacing w:after="0" w:line="240" w:lineRule="auto"/>
              <w:jc w:val="center"/>
            </w:pPr>
          </w:p>
          <w:p w14:paraId="6AF18802">
            <w:pPr>
              <w:spacing w:after="0" w:line="240" w:lineRule="auto"/>
              <w:jc w:val="center"/>
            </w:pPr>
          </w:p>
          <w:p w14:paraId="466720CE">
            <w:pPr>
              <w:spacing w:after="0" w:line="240" w:lineRule="auto"/>
              <w:jc w:val="center"/>
            </w:pPr>
          </w:p>
          <w:p w14:paraId="4915EAA0">
            <w:pPr>
              <w:spacing w:after="0" w:line="240" w:lineRule="auto"/>
              <w:jc w:val="center"/>
            </w:pPr>
          </w:p>
          <w:p w14:paraId="0D8F06F2">
            <w:pPr>
              <w:spacing w:after="0" w:line="240" w:lineRule="auto"/>
              <w:jc w:val="center"/>
            </w:pPr>
          </w:p>
          <w:p w14:paraId="36330F0C">
            <w:pPr>
              <w:spacing w:after="0" w:line="240" w:lineRule="auto"/>
              <w:jc w:val="center"/>
            </w:pPr>
          </w:p>
          <w:p w14:paraId="1AC7EE9B">
            <w:pPr>
              <w:spacing w:after="0" w:line="240" w:lineRule="auto"/>
              <w:jc w:val="center"/>
            </w:pPr>
          </w:p>
        </w:tc>
        <w:tc>
          <w:tcPr>
            <w:tcW w:w="1729" w:type="dxa"/>
            <w:vAlign w:val="center"/>
          </w:tcPr>
          <w:p w14:paraId="2FC6FBD0">
            <w:pPr>
              <w:spacing w:after="0" w:line="240" w:lineRule="auto"/>
              <w:jc w:val="center"/>
            </w:pPr>
            <w:r>
              <w:rPr>
                <w:rFonts w:ascii="宋体" w:hAnsi="宋体" w:eastAsia="宋体"/>
                <w:b w:val="0"/>
                <w:sz w:val="21"/>
              </w:rPr>
              <w:t>秦宣</w:t>
            </w:r>
          </w:p>
        </w:tc>
        <w:tc>
          <w:tcPr>
            <w:tcW w:w="1729" w:type="dxa"/>
            <w:vAlign w:val="center"/>
          </w:tcPr>
          <w:p w14:paraId="7770EFAE">
            <w:pPr>
              <w:spacing w:after="0" w:line="240" w:lineRule="auto"/>
              <w:jc w:val="center"/>
            </w:pPr>
            <w:r>
              <w:rPr>
                <w:rFonts w:ascii="宋体" w:hAnsi="宋体" w:eastAsia="宋体"/>
                <w:b w:val="0"/>
                <w:sz w:val="21"/>
              </w:rPr>
              <w:t>教授</w:t>
            </w:r>
          </w:p>
        </w:tc>
        <w:tc>
          <w:tcPr>
            <w:tcW w:w="1729" w:type="dxa"/>
            <w:vAlign w:val="center"/>
          </w:tcPr>
          <w:p w14:paraId="571C2515">
            <w:pPr>
              <w:spacing w:after="0" w:line="240" w:lineRule="auto"/>
              <w:jc w:val="center"/>
            </w:pPr>
            <w:r>
              <w:rPr>
                <w:rFonts w:ascii="宋体" w:hAnsi="宋体" w:eastAsia="宋体"/>
                <w:b w:val="0"/>
                <w:sz w:val="21"/>
              </w:rPr>
              <w:t>中国人民大学</w:t>
            </w:r>
          </w:p>
        </w:tc>
      </w:tr>
      <w:tr w14:paraId="09659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4AC9D329">
            <w:pPr>
              <w:spacing w:after="0" w:line="240" w:lineRule="auto"/>
              <w:jc w:val="center"/>
            </w:pPr>
            <w:r>
              <w:rPr>
                <w:rFonts w:ascii="宋体" w:hAnsi="宋体" w:eastAsia="宋体"/>
                <w:b w:val="0"/>
                <w:sz w:val="21"/>
              </w:rPr>
              <w:t>9</w:t>
            </w:r>
          </w:p>
        </w:tc>
        <w:tc>
          <w:tcPr>
            <w:tcW w:w="1729" w:type="dxa"/>
            <w:vMerge w:val="continue"/>
            <w:vAlign w:val="center"/>
          </w:tcPr>
          <w:p w14:paraId="22772ED6">
            <w:pPr>
              <w:spacing w:after="0" w:line="240" w:lineRule="auto"/>
            </w:pPr>
          </w:p>
        </w:tc>
        <w:tc>
          <w:tcPr>
            <w:tcW w:w="1729" w:type="dxa"/>
            <w:vAlign w:val="center"/>
          </w:tcPr>
          <w:p w14:paraId="3719078C">
            <w:pPr>
              <w:spacing w:after="0" w:line="240" w:lineRule="auto"/>
              <w:jc w:val="center"/>
            </w:pPr>
            <w:r>
              <w:rPr>
                <w:rFonts w:ascii="宋体" w:hAnsi="宋体" w:eastAsia="宋体"/>
                <w:b w:val="0"/>
                <w:sz w:val="21"/>
              </w:rPr>
              <w:t>彭庆红</w:t>
            </w:r>
          </w:p>
        </w:tc>
        <w:tc>
          <w:tcPr>
            <w:tcW w:w="1729" w:type="dxa"/>
            <w:vAlign w:val="center"/>
          </w:tcPr>
          <w:p w14:paraId="74DA8FCE">
            <w:pPr>
              <w:spacing w:after="0" w:line="240" w:lineRule="auto"/>
              <w:jc w:val="center"/>
            </w:pPr>
            <w:r>
              <w:rPr>
                <w:rFonts w:ascii="宋体" w:hAnsi="宋体" w:eastAsia="宋体"/>
                <w:b w:val="0"/>
                <w:sz w:val="21"/>
              </w:rPr>
              <w:t>教授</w:t>
            </w:r>
          </w:p>
        </w:tc>
        <w:tc>
          <w:tcPr>
            <w:tcW w:w="1729" w:type="dxa"/>
            <w:vAlign w:val="center"/>
          </w:tcPr>
          <w:p w14:paraId="70477E8D">
            <w:pPr>
              <w:spacing w:after="0" w:line="240" w:lineRule="auto"/>
              <w:jc w:val="center"/>
            </w:pPr>
            <w:r>
              <w:rPr>
                <w:rFonts w:ascii="宋体" w:hAnsi="宋体" w:eastAsia="宋体"/>
                <w:b w:val="0"/>
                <w:sz w:val="21"/>
              </w:rPr>
              <w:t>北京科技大学</w:t>
            </w:r>
          </w:p>
        </w:tc>
      </w:tr>
      <w:tr w14:paraId="44E5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0D0AB16">
            <w:pPr>
              <w:spacing w:after="0" w:line="240" w:lineRule="auto"/>
              <w:jc w:val="center"/>
            </w:pPr>
            <w:r>
              <w:rPr>
                <w:rFonts w:ascii="宋体" w:hAnsi="宋体" w:eastAsia="宋体"/>
                <w:b w:val="0"/>
                <w:sz w:val="21"/>
              </w:rPr>
              <w:t>10</w:t>
            </w:r>
          </w:p>
        </w:tc>
        <w:tc>
          <w:tcPr>
            <w:tcW w:w="1729" w:type="dxa"/>
            <w:vMerge w:val="continue"/>
            <w:vAlign w:val="center"/>
          </w:tcPr>
          <w:p w14:paraId="07A34580">
            <w:pPr>
              <w:spacing w:after="0" w:line="240" w:lineRule="auto"/>
            </w:pPr>
          </w:p>
        </w:tc>
        <w:tc>
          <w:tcPr>
            <w:tcW w:w="1729" w:type="dxa"/>
            <w:vAlign w:val="center"/>
          </w:tcPr>
          <w:p w14:paraId="68657597">
            <w:pPr>
              <w:spacing w:after="0" w:line="240" w:lineRule="auto"/>
              <w:jc w:val="center"/>
            </w:pPr>
            <w:r>
              <w:rPr>
                <w:rFonts w:ascii="宋体" w:hAnsi="宋体" w:eastAsia="宋体"/>
                <w:b w:val="0"/>
                <w:sz w:val="21"/>
              </w:rPr>
              <w:t>张健</w:t>
            </w:r>
          </w:p>
        </w:tc>
        <w:tc>
          <w:tcPr>
            <w:tcW w:w="1729" w:type="dxa"/>
            <w:vAlign w:val="center"/>
          </w:tcPr>
          <w:p w14:paraId="2572CA74">
            <w:pPr>
              <w:spacing w:after="0" w:line="240" w:lineRule="auto"/>
              <w:jc w:val="center"/>
            </w:pPr>
            <w:r>
              <w:rPr>
                <w:rFonts w:ascii="宋体" w:hAnsi="宋体" w:eastAsia="宋体"/>
                <w:b w:val="0"/>
                <w:sz w:val="21"/>
              </w:rPr>
              <w:t>教授</w:t>
            </w:r>
          </w:p>
        </w:tc>
        <w:tc>
          <w:tcPr>
            <w:tcW w:w="1729" w:type="dxa"/>
            <w:vAlign w:val="center"/>
          </w:tcPr>
          <w:p w14:paraId="3699A5FF">
            <w:pPr>
              <w:spacing w:after="0" w:line="240" w:lineRule="auto"/>
              <w:jc w:val="center"/>
            </w:pPr>
            <w:r>
              <w:rPr>
                <w:rFonts w:ascii="宋体" w:hAnsi="宋体" w:eastAsia="宋体"/>
                <w:b w:val="0"/>
                <w:sz w:val="21"/>
              </w:rPr>
              <w:t>南开大学</w:t>
            </w:r>
          </w:p>
        </w:tc>
      </w:tr>
      <w:tr w14:paraId="2857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181040EC">
            <w:pPr>
              <w:spacing w:after="0" w:line="240" w:lineRule="auto"/>
              <w:jc w:val="center"/>
            </w:pPr>
            <w:r>
              <w:rPr>
                <w:rFonts w:ascii="宋体" w:hAnsi="宋体" w:eastAsia="宋体"/>
                <w:b w:val="0"/>
                <w:sz w:val="21"/>
              </w:rPr>
              <w:t>11</w:t>
            </w:r>
          </w:p>
        </w:tc>
        <w:tc>
          <w:tcPr>
            <w:tcW w:w="1729" w:type="dxa"/>
            <w:vMerge w:val="continue"/>
            <w:vAlign w:val="center"/>
          </w:tcPr>
          <w:p w14:paraId="1A92E557">
            <w:pPr>
              <w:spacing w:after="0" w:line="240" w:lineRule="auto"/>
            </w:pPr>
          </w:p>
        </w:tc>
        <w:tc>
          <w:tcPr>
            <w:tcW w:w="1729" w:type="dxa"/>
            <w:vAlign w:val="center"/>
          </w:tcPr>
          <w:p w14:paraId="00FD23F3">
            <w:pPr>
              <w:spacing w:after="0" w:line="240" w:lineRule="auto"/>
              <w:jc w:val="center"/>
            </w:pPr>
            <w:r>
              <w:rPr>
                <w:rFonts w:ascii="宋体" w:hAnsi="宋体" w:eastAsia="宋体"/>
                <w:b w:val="0"/>
                <w:sz w:val="21"/>
              </w:rPr>
              <w:t>谢晓娟</w:t>
            </w:r>
          </w:p>
        </w:tc>
        <w:tc>
          <w:tcPr>
            <w:tcW w:w="1729" w:type="dxa"/>
            <w:vAlign w:val="center"/>
          </w:tcPr>
          <w:p w14:paraId="3B4B21DE">
            <w:pPr>
              <w:spacing w:after="0" w:line="240" w:lineRule="auto"/>
              <w:jc w:val="center"/>
            </w:pPr>
            <w:r>
              <w:rPr>
                <w:rFonts w:ascii="宋体" w:hAnsi="宋体" w:eastAsia="宋体"/>
                <w:b w:val="0"/>
                <w:sz w:val="21"/>
              </w:rPr>
              <w:t>教授</w:t>
            </w:r>
          </w:p>
        </w:tc>
        <w:tc>
          <w:tcPr>
            <w:tcW w:w="1729" w:type="dxa"/>
            <w:vAlign w:val="center"/>
          </w:tcPr>
          <w:p w14:paraId="3AAD867B">
            <w:pPr>
              <w:spacing w:after="0" w:line="240" w:lineRule="auto"/>
              <w:jc w:val="center"/>
            </w:pPr>
            <w:r>
              <w:rPr>
                <w:rFonts w:ascii="宋体" w:hAnsi="宋体" w:eastAsia="宋体"/>
                <w:b w:val="0"/>
                <w:sz w:val="21"/>
              </w:rPr>
              <w:t>辽宁大学</w:t>
            </w:r>
          </w:p>
        </w:tc>
      </w:tr>
      <w:tr w14:paraId="66354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37A4586E">
            <w:pPr>
              <w:spacing w:after="0" w:line="240" w:lineRule="auto"/>
              <w:jc w:val="center"/>
            </w:pPr>
            <w:r>
              <w:rPr>
                <w:rFonts w:ascii="宋体" w:hAnsi="宋体" w:eastAsia="宋体"/>
                <w:b w:val="0"/>
                <w:sz w:val="21"/>
              </w:rPr>
              <w:t>12</w:t>
            </w:r>
          </w:p>
        </w:tc>
        <w:tc>
          <w:tcPr>
            <w:tcW w:w="1729" w:type="dxa"/>
            <w:vMerge w:val="continue"/>
            <w:vAlign w:val="center"/>
          </w:tcPr>
          <w:p w14:paraId="0CF78C96">
            <w:pPr>
              <w:spacing w:after="0" w:line="240" w:lineRule="auto"/>
            </w:pPr>
          </w:p>
        </w:tc>
        <w:tc>
          <w:tcPr>
            <w:tcW w:w="1729" w:type="dxa"/>
            <w:vAlign w:val="center"/>
          </w:tcPr>
          <w:p w14:paraId="208A891A">
            <w:pPr>
              <w:spacing w:after="0" w:line="240" w:lineRule="auto"/>
              <w:jc w:val="center"/>
            </w:pPr>
            <w:r>
              <w:rPr>
                <w:rFonts w:ascii="宋体" w:hAnsi="宋体" w:eastAsia="宋体"/>
                <w:b w:val="0"/>
                <w:sz w:val="21"/>
              </w:rPr>
              <w:t>高国希</w:t>
            </w:r>
          </w:p>
        </w:tc>
        <w:tc>
          <w:tcPr>
            <w:tcW w:w="1729" w:type="dxa"/>
            <w:vAlign w:val="center"/>
          </w:tcPr>
          <w:p w14:paraId="047B096B">
            <w:pPr>
              <w:spacing w:after="0" w:line="240" w:lineRule="auto"/>
              <w:jc w:val="center"/>
            </w:pPr>
            <w:r>
              <w:rPr>
                <w:rFonts w:ascii="宋体" w:hAnsi="宋体" w:eastAsia="宋体"/>
                <w:b w:val="0"/>
                <w:sz w:val="21"/>
              </w:rPr>
              <w:t>教授</w:t>
            </w:r>
          </w:p>
        </w:tc>
        <w:tc>
          <w:tcPr>
            <w:tcW w:w="1729" w:type="dxa"/>
            <w:vAlign w:val="center"/>
          </w:tcPr>
          <w:p w14:paraId="6D1E1DF2">
            <w:pPr>
              <w:spacing w:after="0" w:line="240" w:lineRule="auto"/>
              <w:jc w:val="center"/>
            </w:pPr>
            <w:r>
              <w:rPr>
                <w:rFonts w:ascii="宋体" w:hAnsi="宋体" w:eastAsia="宋体"/>
                <w:b w:val="0"/>
                <w:sz w:val="21"/>
              </w:rPr>
              <w:t>复旦大学</w:t>
            </w:r>
          </w:p>
        </w:tc>
      </w:tr>
      <w:tr w14:paraId="0700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7655D61B">
            <w:pPr>
              <w:spacing w:after="0" w:line="240" w:lineRule="auto"/>
              <w:jc w:val="center"/>
            </w:pPr>
            <w:r>
              <w:rPr>
                <w:rFonts w:ascii="宋体" w:hAnsi="宋体" w:eastAsia="宋体"/>
                <w:b w:val="0"/>
                <w:sz w:val="21"/>
              </w:rPr>
              <w:t>13</w:t>
            </w:r>
          </w:p>
        </w:tc>
        <w:tc>
          <w:tcPr>
            <w:tcW w:w="1729" w:type="dxa"/>
            <w:vMerge w:val="continue"/>
            <w:vAlign w:val="center"/>
          </w:tcPr>
          <w:p w14:paraId="14AA0A50">
            <w:pPr>
              <w:spacing w:after="0" w:line="240" w:lineRule="auto"/>
            </w:pPr>
          </w:p>
        </w:tc>
        <w:tc>
          <w:tcPr>
            <w:tcW w:w="1729" w:type="dxa"/>
            <w:vAlign w:val="center"/>
          </w:tcPr>
          <w:p w14:paraId="664164ED">
            <w:pPr>
              <w:spacing w:after="0" w:line="240" w:lineRule="auto"/>
              <w:jc w:val="center"/>
            </w:pPr>
            <w:r>
              <w:rPr>
                <w:rFonts w:ascii="宋体" w:hAnsi="宋体" w:eastAsia="宋体"/>
                <w:b w:val="0"/>
                <w:sz w:val="21"/>
              </w:rPr>
              <w:t>陈大文</w:t>
            </w:r>
          </w:p>
        </w:tc>
        <w:tc>
          <w:tcPr>
            <w:tcW w:w="1729" w:type="dxa"/>
            <w:vAlign w:val="center"/>
          </w:tcPr>
          <w:p w14:paraId="6CBC6D30">
            <w:pPr>
              <w:spacing w:after="0" w:line="240" w:lineRule="auto"/>
              <w:jc w:val="center"/>
            </w:pPr>
            <w:r>
              <w:rPr>
                <w:rFonts w:ascii="宋体" w:hAnsi="宋体" w:eastAsia="宋体"/>
                <w:b w:val="0"/>
                <w:sz w:val="21"/>
              </w:rPr>
              <w:t>教授</w:t>
            </w:r>
          </w:p>
        </w:tc>
        <w:tc>
          <w:tcPr>
            <w:tcW w:w="1729" w:type="dxa"/>
            <w:vAlign w:val="center"/>
          </w:tcPr>
          <w:p w14:paraId="3DB6ACAB">
            <w:pPr>
              <w:spacing w:after="0" w:line="240" w:lineRule="auto"/>
              <w:jc w:val="center"/>
            </w:pPr>
            <w:r>
              <w:rPr>
                <w:rFonts w:ascii="宋体" w:hAnsi="宋体" w:eastAsia="宋体"/>
                <w:b w:val="0"/>
                <w:sz w:val="21"/>
              </w:rPr>
              <w:t>同济大学</w:t>
            </w:r>
          </w:p>
        </w:tc>
      </w:tr>
      <w:tr w14:paraId="6D4E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7CA5DF48">
            <w:pPr>
              <w:spacing w:after="0" w:line="240" w:lineRule="auto"/>
              <w:jc w:val="center"/>
            </w:pPr>
            <w:r>
              <w:rPr>
                <w:rFonts w:ascii="宋体" w:hAnsi="宋体" w:eastAsia="宋体"/>
                <w:b w:val="0"/>
                <w:sz w:val="21"/>
              </w:rPr>
              <w:t>14</w:t>
            </w:r>
          </w:p>
        </w:tc>
        <w:tc>
          <w:tcPr>
            <w:tcW w:w="1729" w:type="dxa"/>
            <w:vMerge w:val="continue"/>
            <w:vAlign w:val="center"/>
          </w:tcPr>
          <w:p w14:paraId="65542CCF">
            <w:pPr>
              <w:spacing w:after="0" w:line="240" w:lineRule="auto"/>
            </w:pPr>
          </w:p>
        </w:tc>
        <w:tc>
          <w:tcPr>
            <w:tcW w:w="1729" w:type="dxa"/>
            <w:vAlign w:val="center"/>
          </w:tcPr>
          <w:p w14:paraId="0F9FC679">
            <w:pPr>
              <w:spacing w:after="0" w:line="240" w:lineRule="auto"/>
              <w:jc w:val="center"/>
            </w:pPr>
            <w:r>
              <w:rPr>
                <w:rFonts w:ascii="宋体" w:hAnsi="宋体" w:eastAsia="宋体"/>
                <w:b w:val="0"/>
                <w:sz w:val="21"/>
              </w:rPr>
              <w:t>田芝健</w:t>
            </w:r>
          </w:p>
        </w:tc>
        <w:tc>
          <w:tcPr>
            <w:tcW w:w="1729" w:type="dxa"/>
            <w:vAlign w:val="center"/>
          </w:tcPr>
          <w:p w14:paraId="39AC3FC5">
            <w:pPr>
              <w:spacing w:after="0" w:line="240" w:lineRule="auto"/>
              <w:jc w:val="center"/>
            </w:pPr>
            <w:r>
              <w:rPr>
                <w:rFonts w:ascii="宋体" w:hAnsi="宋体" w:eastAsia="宋体"/>
                <w:b w:val="0"/>
                <w:sz w:val="21"/>
              </w:rPr>
              <w:t>教授</w:t>
            </w:r>
          </w:p>
        </w:tc>
        <w:tc>
          <w:tcPr>
            <w:tcW w:w="1729" w:type="dxa"/>
            <w:vAlign w:val="center"/>
          </w:tcPr>
          <w:p w14:paraId="22142701">
            <w:pPr>
              <w:spacing w:after="0" w:line="240" w:lineRule="auto"/>
              <w:jc w:val="center"/>
            </w:pPr>
            <w:r>
              <w:rPr>
                <w:rFonts w:ascii="宋体" w:hAnsi="宋体" w:eastAsia="宋体"/>
                <w:b w:val="0"/>
                <w:sz w:val="21"/>
              </w:rPr>
              <w:t>苏州大学</w:t>
            </w:r>
          </w:p>
        </w:tc>
      </w:tr>
      <w:tr w14:paraId="2A75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2EFBB05">
            <w:pPr>
              <w:spacing w:after="0" w:line="240" w:lineRule="auto"/>
              <w:jc w:val="center"/>
            </w:pPr>
            <w:r>
              <w:rPr>
                <w:rFonts w:ascii="宋体" w:hAnsi="宋体" w:eastAsia="宋体"/>
                <w:b w:val="0"/>
                <w:sz w:val="21"/>
              </w:rPr>
              <w:t>15</w:t>
            </w:r>
          </w:p>
        </w:tc>
        <w:tc>
          <w:tcPr>
            <w:tcW w:w="1729" w:type="dxa"/>
            <w:vMerge w:val="continue"/>
            <w:vAlign w:val="center"/>
          </w:tcPr>
          <w:p w14:paraId="72F9345E">
            <w:pPr>
              <w:spacing w:after="0" w:line="240" w:lineRule="auto"/>
            </w:pPr>
          </w:p>
        </w:tc>
        <w:tc>
          <w:tcPr>
            <w:tcW w:w="1729" w:type="dxa"/>
            <w:vAlign w:val="center"/>
          </w:tcPr>
          <w:p w14:paraId="384A53D1">
            <w:pPr>
              <w:spacing w:after="0" w:line="240" w:lineRule="auto"/>
              <w:jc w:val="center"/>
            </w:pPr>
            <w:r>
              <w:rPr>
                <w:rFonts w:ascii="宋体" w:hAnsi="宋体" w:eastAsia="宋体"/>
                <w:b w:val="0"/>
                <w:sz w:val="21"/>
              </w:rPr>
              <w:t>吴学琴</w:t>
            </w:r>
          </w:p>
        </w:tc>
        <w:tc>
          <w:tcPr>
            <w:tcW w:w="1729" w:type="dxa"/>
            <w:vAlign w:val="center"/>
          </w:tcPr>
          <w:p w14:paraId="44B6C351">
            <w:pPr>
              <w:spacing w:after="0" w:line="240" w:lineRule="auto"/>
              <w:jc w:val="center"/>
            </w:pPr>
            <w:r>
              <w:rPr>
                <w:rFonts w:ascii="宋体" w:hAnsi="宋体" w:eastAsia="宋体"/>
                <w:b w:val="0"/>
                <w:sz w:val="21"/>
              </w:rPr>
              <w:t>教授</w:t>
            </w:r>
          </w:p>
        </w:tc>
        <w:tc>
          <w:tcPr>
            <w:tcW w:w="1729" w:type="dxa"/>
            <w:vAlign w:val="center"/>
          </w:tcPr>
          <w:p w14:paraId="2DC7246B">
            <w:pPr>
              <w:spacing w:after="0" w:line="240" w:lineRule="auto"/>
              <w:jc w:val="center"/>
            </w:pPr>
            <w:r>
              <w:rPr>
                <w:rFonts w:ascii="宋体" w:hAnsi="宋体" w:eastAsia="宋体"/>
                <w:b w:val="0"/>
                <w:sz w:val="21"/>
              </w:rPr>
              <w:t>安徽大学</w:t>
            </w:r>
          </w:p>
        </w:tc>
      </w:tr>
      <w:tr w14:paraId="4E96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746EFDC5">
            <w:pPr>
              <w:spacing w:after="0" w:line="240" w:lineRule="auto"/>
              <w:jc w:val="center"/>
            </w:pPr>
            <w:r>
              <w:rPr>
                <w:rFonts w:ascii="宋体" w:hAnsi="宋体" w:eastAsia="宋体"/>
                <w:b w:val="0"/>
                <w:sz w:val="21"/>
              </w:rPr>
              <w:t>16</w:t>
            </w:r>
          </w:p>
        </w:tc>
        <w:tc>
          <w:tcPr>
            <w:tcW w:w="1729" w:type="dxa"/>
            <w:vMerge w:val="continue"/>
            <w:vAlign w:val="center"/>
          </w:tcPr>
          <w:p w14:paraId="7DD2600C">
            <w:pPr>
              <w:spacing w:after="0" w:line="240" w:lineRule="auto"/>
            </w:pPr>
          </w:p>
        </w:tc>
        <w:tc>
          <w:tcPr>
            <w:tcW w:w="1729" w:type="dxa"/>
            <w:vAlign w:val="center"/>
          </w:tcPr>
          <w:p w14:paraId="2252E328">
            <w:pPr>
              <w:spacing w:after="0" w:line="240" w:lineRule="auto"/>
              <w:jc w:val="center"/>
            </w:pPr>
            <w:r>
              <w:rPr>
                <w:rFonts w:ascii="宋体" w:hAnsi="宋体" w:eastAsia="宋体"/>
                <w:b w:val="0"/>
                <w:sz w:val="21"/>
              </w:rPr>
              <w:t>马福运</w:t>
            </w:r>
          </w:p>
        </w:tc>
        <w:tc>
          <w:tcPr>
            <w:tcW w:w="1729" w:type="dxa"/>
            <w:vAlign w:val="center"/>
          </w:tcPr>
          <w:p w14:paraId="6C31F10A">
            <w:pPr>
              <w:spacing w:after="0" w:line="240" w:lineRule="auto"/>
              <w:jc w:val="center"/>
            </w:pPr>
            <w:r>
              <w:rPr>
                <w:rFonts w:ascii="宋体" w:hAnsi="宋体" w:eastAsia="宋体"/>
                <w:b w:val="0"/>
                <w:sz w:val="21"/>
              </w:rPr>
              <w:t>教授</w:t>
            </w:r>
          </w:p>
        </w:tc>
        <w:tc>
          <w:tcPr>
            <w:tcW w:w="1729" w:type="dxa"/>
            <w:vAlign w:val="center"/>
          </w:tcPr>
          <w:p w14:paraId="533EFF57">
            <w:pPr>
              <w:spacing w:after="0" w:line="240" w:lineRule="auto"/>
              <w:jc w:val="center"/>
            </w:pPr>
            <w:r>
              <w:rPr>
                <w:rFonts w:ascii="宋体" w:hAnsi="宋体" w:eastAsia="宋体"/>
                <w:b w:val="0"/>
                <w:sz w:val="21"/>
              </w:rPr>
              <w:t>河南师范大学</w:t>
            </w:r>
          </w:p>
        </w:tc>
      </w:tr>
      <w:tr w14:paraId="15AB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453D4784">
            <w:pPr>
              <w:spacing w:after="0" w:line="240" w:lineRule="auto"/>
              <w:jc w:val="center"/>
            </w:pPr>
            <w:r>
              <w:rPr>
                <w:rFonts w:ascii="宋体" w:hAnsi="宋体" w:eastAsia="宋体"/>
                <w:b w:val="0"/>
                <w:sz w:val="21"/>
              </w:rPr>
              <w:t>17</w:t>
            </w:r>
          </w:p>
        </w:tc>
        <w:tc>
          <w:tcPr>
            <w:tcW w:w="1729" w:type="dxa"/>
            <w:vMerge w:val="continue"/>
            <w:vAlign w:val="center"/>
          </w:tcPr>
          <w:p w14:paraId="089DF737">
            <w:pPr>
              <w:spacing w:after="0" w:line="240" w:lineRule="auto"/>
            </w:pPr>
          </w:p>
        </w:tc>
        <w:tc>
          <w:tcPr>
            <w:tcW w:w="1729" w:type="dxa"/>
            <w:vAlign w:val="center"/>
          </w:tcPr>
          <w:p w14:paraId="52E3804B">
            <w:pPr>
              <w:spacing w:after="0" w:line="240" w:lineRule="auto"/>
              <w:jc w:val="center"/>
            </w:pPr>
            <w:r>
              <w:rPr>
                <w:rFonts w:ascii="宋体" w:hAnsi="宋体" w:eastAsia="宋体"/>
                <w:b w:val="0"/>
                <w:sz w:val="21"/>
              </w:rPr>
              <w:t>赵中源</w:t>
            </w:r>
          </w:p>
        </w:tc>
        <w:tc>
          <w:tcPr>
            <w:tcW w:w="1729" w:type="dxa"/>
            <w:vAlign w:val="center"/>
          </w:tcPr>
          <w:p w14:paraId="0EEE02B1">
            <w:pPr>
              <w:spacing w:after="0" w:line="240" w:lineRule="auto"/>
              <w:jc w:val="center"/>
            </w:pPr>
            <w:r>
              <w:rPr>
                <w:rFonts w:ascii="宋体" w:hAnsi="宋体" w:eastAsia="宋体"/>
                <w:b w:val="0"/>
                <w:sz w:val="21"/>
              </w:rPr>
              <w:t>教授</w:t>
            </w:r>
          </w:p>
        </w:tc>
        <w:tc>
          <w:tcPr>
            <w:tcW w:w="1729" w:type="dxa"/>
            <w:vAlign w:val="center"/>
          </w:tcPr>
          <w:p w14:paraId="15BDB237">
            <w:pPr>
              <w:spacing w:after="0" w:line="240" w:lineRule="auto"/>
              <w:jc w:val="center"/>
            </w:pPr>
            <w:r>
              <w:rPr>
                <w:rFonts w:ascii="宋体" w:hAnsi="宋体" w:eastAsia="宋体"/>
                <w:b w:val="0"/>
                <w:sz w:val="21"/>
              </w:rPr>
              <w:t>广州大学</w:t>
            </w:r>
          </w:p>
        </w:tc>
      </w:tr>
      <w:tr w14:paraId="16A9D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4BD64DD0">
            <w:pPr>
              <w:spacing w:after="0" w:line="240" w:lineRule="auto"/>
              <w:jc w:val="center"/>
            </w:pPr>
            <w:r>
              <w:rPr>
                <w:rFonts w:ascii="宋体" w:hAnsi="宋体" w:eastAsia="宋体"/>
                <w:b w:val="0"/>
                <w:sz w:val="21"/>
              </w:rPr>
              <w:t>18</w:t>
            </w:r>
          </w:p>
        </w:tc>
        <w:tc>
          <w:tcPr>
            <w:tcW w:w="1729" w:type="dxa"/>
            <w:vMerge w:val="continue"/>
            <w:vAlign w:val="center"/>
          </w:tcPr>
          <w:p w14:paraId="363ED40E">
            <w:pPr>
              <w:spacing w:after="0" w:line="240" w:lineRule="auto"/>
            </w:pPr>
          </w:p>
        </w:tc>
        <w:tc>
          <w:tcPr>
            <w:tcW w:w="1729" w:type="dxa"/>
            <w:vAlign w:val="center"/>
          </w:tcPr>
          <w:p w14:paraId="0277FB81">
            <w:pPr>
              <w:spacing w:after="0" w:line="240" w:lineRule="auto"/>
              <w:jc w:val="center"/>
            </w:pPr>
            <w:r>
              <w:rPr>
                <w:rFonts w:ascii="宋体" w:hAnsi="宋体" w:eastAsia="宋体"/>
                <w:b w:val="0"/>
                <w:sz w:val="21"/>
              </w:rPr>
              <w:t>曾令辉</w:t>
            </w:r>
          </w:p>
        </w:tc>
        <w:tc>
          <w:tcPr>
            <w:tcW w:w="1729" w:type="dxa"/>
            <w:vAlign w:val="center"/>
          </w:tcPr>
          <w:p w14:paraId="06617794">
            <w:pPr>
              <w:spacing w:after="0" w:line="240" w:lineRule="auto"/>
              <w:jc w:val="center"/>
            </w:pPr>
            <w:r>
              <w:rPr>
                <w:rFonts w:ascii="宋体" w:hAnsi="宋体" w:eastAsia="宋体"/>
                <w:b w:val="0"/>
                <w:sz w:val="21"/>
              </w:rPr>
              <w:t>教授</w:t>
            </w:r>
          </w:p>
        </w:tc>
        <w:tc>
          <w:tcPr>
            <w:tcW w:w="1729" w:type="dxa"/>
            <w:vAlign w:val="center"/>
          </w:tcPr>
          <w:p w14:paraId="3A499005">
            <w:pPr>
              <w:spacing w:after="0" w:line="240" w:lineRule="auto"/>
              <w:jc w:val="center"/>
            </w:pPr>
            <w:r>
              <w:rPr>
                <w:rFonts w:ascii="宋体" w:hAnsi="宋体" w:eastAsia="宋体"/>
                <w:b w:val="0"/>
                <w:sz w:val="21"/>
              </w:rPr>
              <w:t>南宁师范大学</w:t>
            </w:r>
          </w:p>
        </w:tc>
      </w:tr>
      <w:tr w14:paraId="1B05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6DB37A35">
            <w:pPr>
              <w:spacing w:after="0" w:line="240" w:lineRule="auto"/>
              <w:jc w:val="center"/>
            </w:pPr>
            <w:r>
              <w:rPr>
                <w:rFonts w:ascii="宋体" w:hAnsi="宋体" w:eastAsia="宋体"/>
                <w:b w:val="0"/>
                <w:sz w:val="21"/>
              </w:rPr>
              <w:t>19</w:t>
            </w:r>
          </w:p>
        </w:tc>
        <w:tc>
          <w:tcPr>
            <w:tcW w:w="1729" w:type="dxa"/>
            <w:vMerge w:val="continue"/>
            <w:vAlign w:val="center"/>
          </w:tcPr>
          <w:p w14:paraId="2B646848">
            <w:pPr>
              <w:spacing w:after="0" w:line="240" w:lineRule="auto"/>
            </w:pPr>
          </w:p>
        </w:tc>
        <w:tc>
          <w:tcPr>
            <w:tcW w:w="1729" w:type="dxa"/>
            <w:vAlign w:val="center"/>
          </w:tcPr>
          <w:p w14:paraId="1CC72423">
            <w:pPr>
              <w:spacing w:after="0" w:line="240" w:lineRule="auto"/>
              <w:jc w:val="center"/>
            </w:pPr>
            <w:r>
              <w:rPr>
                <w:rFonts w:ascii="宋体" w:hAnsi="宋体" w:eastAsia="宋体"/>
                <w:b w:val="0"/>
                <w:sz w:val="21"/>
              </w:rPr>
              <w:t>刘先春</w:t>
            </w:r>
          </w:p>
        </w:tc>
        <w:tc>
          <w:tcPr>
            <w:tcW w:w="1729" w:type="dxa"/>
            <w:vAlign w:val="center"/>
          </w:tcPr>
          <w:p w14:paraId="00FA867D">
            <w:pPr>
              <w:spacing w:after="0" w:line="240" w:lineRule="auto"/>
              <w:jc w:val="center"/>
            </w:pPr>
            <w:r>
              <w:rPr>
                <w:rFonts w:ascii="宋体" w:hAnsi="宋体" w:eastAsia="宋体"/>
                <w:b w:val="0"/>
                <w:sz w:val="21"/>
              </w:rPr>
              <w:t>教授</w:t>
            </w:r>
          </w:p>
        </w:tc>
        <w:tc>
          <w:tcPr>
            <w:tcW w:w="1729" w:type="dxa"/>
            <w:vAlign w:val="center"/>
          </w:tcPr>
          <w:p w14:paraId="39609712">
            <w:pPr>
              <w:spacing w:after="0" w:line="240" w:lineRule="auto"/>
              <w:jc w:val="center"/>
            </w:pPr>
            <w:r>
              <w:rPr>
                <w:rFonts w:ascii="宋体" w:hAnsi="宋体" w:eastAsia="宋体"/>
                <w:b w:val="0"/>
                <w:sz w:val="21"/>
              </w:rPr>
              <w:t>兰州大学</w:t>
            </w:r>
          </w:p>
        </w:tc>
      </w:tr>
      <w:tr w14:paraId="21DC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3D5B8A7D">
            <w:pPr>
              <w:spacing w:after="0" w:line="240" w:lineRule="auto"/>
              <w:jc w:val="center"/>
            </w:pPr>
            <w:r>
              <w:rPr>
                <w:rFonts w:ascii="宋体" w:hAnsi="宋体" w:eastAsia="宋体"/>
                <w:b w:val="0"/>
                <w:sz w:val="21"/>
              </w:rPr>
              <w:t>20</w:t>
            </w:r>
          </w:p>
        </w:tc>
        <w:tc>
          <w:tcPr>
            <w:tcW w:w="1729" w:type="dxa"/>
            <w:vMerge w:val="restart"/>
            <w:vAlign w:val="center"/>
          </w:tcPr>
          <w:p w14:paraId="5D85EA38">
            <w:pPr>
              <w:spacing w:after="0" w:line="240" w:lineRule="auto"/>
              <w:jc w:val="center"/>
            </w:pPr>
            <w:r>
              <w:rPr>
                <w:rFonts w:ascii="宋体" w:hAnsi="宋体" w:eastAsia="宋体"/>
                <w:b w:val="0"/>
                <w:sz w:val="21"/>
              </w:rPr>
              <w:t>三等奖教金</w:t>
            </w:r>
          </w:p>
          <w:p w14:paraId="7A04E666">
            <w:pPr>
              <w:spacing w:after="0" w:line="240" w:lineRule="auto"/>
              <w:jc w:val="center"/>
            </w:pPr>
          </w:p>
          <w:p w14:paraId="480FE4B0">
            <w:pPr>
              <w:spacing w:after="0" w:line="240" w:lineRule="auto"/>
              <w:jc w:val="center"/>
            </w:pPr>
          </w:p>
          <w:p w14:paraId="022E393A">
            <w:pPr>
              <w:spacing w:after="0" w:line="240" w:lineRule="auto"/>
              <w:jc w:val="center"/>
            </w:pPr>
          </w:p>
          <w:p w14:paraId="2340E9D9">
            <w:pPr>
              <w:spacing w:after="0" w:line="240" w:lineRule="auto"/>
              <w:jc w:val="center"/>
            </w:pPr>
          </w:p>
          <w:p w14:paraId="71B2941D">
            <w:pPr>
              <w:spacing w:after="0" w:line="240" w:lineRule="auto"/>
              <w:jc w:val="center"/>
            </w:pPr>
          </w:p>
          <w:p w14:paraId="6C136F24">
            <w:pPr>
              <w:spacing w:after="0" w:line="240" w:lineRule="auto"/>
              <w:jc w:val="center"/>
            </w:pPr>
          </w:p>
          <w:p w14:paraId="527059EF">
            <w:pPr>
              <w:spacing w:after="0" w:line="240" w:lineRule="auto"/>
              <w:jc w:val="center"/>
            </w:pPr>
          </w:p>
          <w:p w14:paraId="55F1E1AF">
            <w:pPr>
              <w:spacing w:after="0" w:line="240" w:lineRule="auto"/>
              <w:jc w:val="center"/>
            </w:pPr>
          </w:p>
          <w:p w14:paraId="4B39E117">
            <w:pPr>
              <w:spacing w:after="0" w:line="240" w:lineRule="auto"/>
              <w:jc w:val="center"/>
            </w:pPr>
          </w:p>
          <w:p w14:paraId="36A8E8BB">
            <w:pPr>
              <w:spacing w:after="0" w:line="240" w:lineRule="auto"/>
              <w:jc w:val="center"/>
            </w:pPr>
          </w:p>
          <w:p w14:paraId="3335C9B8">
            <w:pPr>
              <w:spacing w:after="0" w:line="240" w:lineRule="auto"/>
              <w:jc w:val="center"/>
            </w:pPr>
          </w:p>
          <w:p w14:paraId="6835A39F">
            <w:pPr>
              <w:spacing w:after="0" w:line="240" w:lineRule="auto"/>
              <w:jc w:val="center"/>
            </w:pPr>
          </w:p>
          <w:p w14:paraId="682215B4">
            <w:pPr>
              <w:spacing w:after="0" w:line="240" w:lineRule="auto"/>
              <w:jc w:val="center"/>
            </w:pPr>
          </w:p>
          <w:p w14:paraId="55C08DB5">
            <w:pPr>
              <w:spacing w:after="0" w:line="240" w:lineRule="auto"/>
              <w:jc w:val="center"/>
            </w:pPr>
          </w:p>
          <w:p w14:paraId="6BE65851">
            <w:pPr>
              <w:spacing w:after="0" w:line="240" w:lineRule="auto"/>
              <w:jc w:val="center"/>
            </w:pPr>
          </w:p>
          <w:p w14:paraId="4F5AD49A">
            <w:pPr>
              <w:spacing w:after="0" w:line="240" w:lineRule="auto"/>
              <w:jc w:val="center"/>
            </w:pPr>
          </w:p>
          <w:p w14:paraId="3CFACA70">
            <w:pPr>
              <w:spacing w:after="0" w:line="240" w:lineRule="auto"/>
              <w:jc w:val="center"/>
            </w:pPr>
          </w:p>
          <w:p w14:paraId="52C0B904">
            <w:pPr>
              <w:spacing w:after="0" w:line="240" w:lineRule="auto"/>
              <w:jc w:val="center"/>
            </w:pPr>
          </w:p>
          <w:p w14:paraId="63BA3493">
            <w:pPr>
              <w:spacing w:after="0" w:line="240" w:lineRule="auto"/>
              <w:jc w:val="center"/>
            </w:pPr>
          </w:p>
          <w:p w14:paraId="0CAF6AF9">
            <w:pPr>
              <w:spacing w:after="0" w:line="240" w:lineRule="auto"/>
              <w:jc w:val="center"/>
            </w:pPr>
          </w:p>
          <w:p w14:paraId="57DD5B84">
            <w:pPr>
              <w:spacing w:after="0" w:line="240" w:lineRule="auto"/>
              <w:jc w:val="center"/>
            </w:pPr>
          </w:p>
          <w:p w14:paraId="74C54B5C">
            <w:pPr>
              <w:spacing w:after="0" w:line="240" w:lineRule="auto"/>
              <w:jc w:val="center"/>
            </w:pPr>
          </w:p>
          <w:p w14:paraId="1AE852A1">
            <w:pPr>
              <w:spacing w:after="0" w:line="240" w:lineRule="auto"/>
              <w:jc w:val="center"/>
            </w:pPr>
          </w:p>
          <w:p w14:paraId="123C8E80">
            <w:pPr>
              <w:spacing w:after="0" w:line="240" w:lineRule="auto"/>
              <w:jc w:val="center"/>
            </w:pPr>
          </w:p>
          <w:p w14:paraId="310FEFEF">
            <w:pPr>
              <w:spacing w:after="0" w:line="240" w:lineRule="auto"/>
              <w:jc w:val="center"/>
            </w:pPr>
          </w:p>
          <w:p w14:paraId="7318A104">
            <w:pPr>
              <w:spacing w:after="0" w:line="240" w:lineRule="auto"/>
              <w:jc w:val="center"/>
            </w:pPr>
          </w:p>
          <w:p w14:paraId="4747895D">
            <w:pPr>
              <w:spacing w:after="0" w:line="240" w:lineRule="auto"/>
              <w:jc w:val="center"/>
            </w:pPr>
          </w:p>
          <w:p w14:paraId="273BA200">
            <w:pPr>
              <w:spacing w:after="0" w:line="240" w:lineRule="auto"/>
              <w:jc w:val="center"/>
            </w:pPr>
          </w:p>
          <w:p w14:paraId="5BA98469">
            <w:pPr>
              <w:spacing w:after="0" w:line="240" w:lineRule="auto"/>
              <w:jc w:val="center"/>
            </w:pPr>
          </w:p>
        </w:tc>
        <w:tc>
          <w:tcPr>
            <w:tcW w:w="1729" w:type="dxa"/>
            <w:vAlign w:val="center"/>
          </w:tcPr>
          <w:p w14:paraId="6B5E8DF4">
            <w:pPr>
              <w:spacing w:after="0" w:line="240" w:lineRule="auto"/>
              <w:jc w:val="center"/>
            </w:pPr>
            <w:r>
              <w:rPr>
                <w:rFonts w:ascii="宋体" w:hAnsi="宋体" w:eastAsia="宋体"/>
                <w:b w:val="0"/>
                <w:sz w:val="21"/>
              </w:rPr>
              <w:t>高宁</w:t>
            </w:r>
          </w:p>
        </w:tc>
        <w:tc>
          <w:tcPr>
            <w:tcW w:w="1729" w:type="dxa"/>
            <w:vAlign w:val="center"/>
          </w:tcPr>
          <w:p w14:paraId="33205C54">
            <w:pPr>
              <w:spacing w:after="0" w:line="240" w:lineRule="auto"/>
              <w:jc w:val="center"/>
            </w:pPr>
            <w:r>
              <w:rPr>
                <w:rFonts w:ascii="宋体" w:hAnsi="宋体" w:eastAsia="宋体"/>
                <w:b w:val="0"/>
                <w:sz w:val="21"/>
              </w:rPr>
              <w:t>教授</w:t>
            </w:r>
          </w:p>
        </w:tc>
        <w:tc>
          <w:tcPr>
            <w:tcW w:w="1729" w:type="dxa"/>
            <w:vAlign w:val="center"/>
          </w:tcPr>
          <w:p w14:paraId="37D19E73">
            <w:pPr>
              <w:spacing w:after="0" w:line="240" w:lineRule="auto"/>
              <w:jc w:val="center"/>
            </w:pPr>
            <w:r>
              <w:rPr>
                <w:rFonts w:ascii="宋体" w:hAnsi="宋体" w:eastAsia="宋体"/>
                <w:b w:val="0"/>
                <w:sz w:val="21"/>
              </w:rPr>
              <w:t>北京航空航天大学</w:t>
            </w:r>
          </w:p>
        </w:tc>
      </w:tr>
      <w:tr w14:paraId="5EA15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0B48463C">
            <w:pPr>
              <w:spacing w:after="0" w:line="240" w:lineRule="auto"/>
              <w:jc w:val="center"/>
            </w:pPr>
            <w:r>
              <w:rPr>
                <w:rFonts w:ascii="宋体" w:hAnsi="宋体" w:eastAsia="宋体"/>
                <w:b w:val="0"/>
                <w:sz w:val="21"/>
              </w:rPr>
              <w:t>21</w:t>
            </w:r>
          </w:p>
        </w:tc>
        <w:tc>
          <w:tcPr>
            <w:tcW w:w="1729" w:type="dxa"/>
            <w:vMerge w:val="continue"/>
            <w:vAlign w:val="center"/>
          </w:tcPr>
          <w:p w14:paraId="1E672790">
            <w:pPr>
              <w:spacing w:after="0" w:line="240" w:lineRule="auto"/>
            </w:pPr>
          </w:p>
        </w:tc>
        <w:tc>
          <w:tcPr>
            <w:tcW w:w="1729" w:type="dxa"/>
            <w:vAlign w:val="center"/>
          </w:tcPr>
          <w:p w14:paraId="182DB541">
            <w:pPr>
              <w:spacing w:after="0" w:line="240" w:lineRule="auto"/>
              <w:jc w:val="center"/>
            </w:pPr>
            <w:r>
              <w:rPr>
                <w:rFonts w:ascii="宋体" w:hAnsi="宋体" w:eastAsia="宋体"/>
                <w:b w:val="0"/>
                <w:sz w:val="21"/>
              </w:rPr>
              <w:t>陈培永</w:t>
            </w:r>
          </w:p>
        </w:tc>
        <w:tc>
          <w:tcPr>
            <w:tcW w:w="1729" w:type="dxa"/>
            <w:vAlign w:val="center"/>
          </w:tcPr>
          <w:p w14:paraId="4D3B2793">
            <w:pPr>
              <w:spacing w:after="0" w:line="240" w:lineRule="auto"/>
              <w:jc w:val="center"/>
            </w:pPr>
            <w:r>
              <w:rPr>
                <w:rFonts w:ascii="宋体" w:hAnsi="宋体" w:eastAsia="宋体"/>
                <w:b w:val="0"/>
                <w:sz w:val="21"/>
              </w:rPr>
              <w:t>副教授</w:t>
            </w:r>
          </w:p>
        </w:tc>
        <w:tc>
          <w:tcPr>
            <w:tcW w:w="1729" w:type="dxa"/>
            <w:vAlign w:val="center"/>
          </w:tcPr>
          <w:p w14:paraId="6E11F531">
            <w:pPr>
              <w:spacing w:after="0" w:line="240" w:lineRule="auto"/>
              <w:jc w:val="center"/>
            </w:pPr>
            <w:r>
              <w:rPr>
                <w:rFonts w:ascii="宋体" w:hAnsi="宋体" w:eastAsia="宋体"/>
                <w:b w:val="0"/>
                <w:sz w:val="21"/>
              </w:rPr>
              <w:t>北京大学</w:t>
            </w:r>
          </w:p>
        </w:tc>
      </w:tr>
      <w:tr w14:paraId="6024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76EC7F91">
            <w:pPr>
              <w:spacing w:after="0" w:line="240" w:lineRule="auto"/>
              <w:jc w:val="center"/>
            </w:pPr>
            <w:r>
              <w:rPr>
                <w:rFonts w:ascii="宋体" w:hAnsi="宋体" w:eastAsia="宋体"/>
                <w:b w:val="0"/>
                <w:sz w:val="21"/>
              </w:rPr>
              <w:t>22</w:t>
            </w:r>
          </w:p>
        </w:tc>
        <w:tc>
          <w:tcPr>
            <w:tcW w:w="1729" w:type="dxa"/>
            <w:vMerge w:val="continue"/>
            <w:vAlign w:val="center"/>
          </w:tcPr>
          <w:p w14:paraId="51567AC3">
            <w:pPr>
              <w:spacing w:after="0" w:line="240" w:lineRule="auto"/>
            </w:pPr>
          </w:p>
        </w:tc>
        <w:tc>
          <w:tcPr>
            <w:tcW w:w="1729" w:type="dxa"/>
            <w:vAlign w:val="center"/>
          </w:tcPr>
          <w:p w14:paraId="5FC6B8B7">
            <w:pPr>
              <w:spacing w:after="0" w:line="240" w:lineRule="auto"/>
              <w:jc w:val="center"/>
            </w:pPr>
            <w:r>
              <w:rPr>
                <w:rFonts w:ascii="宋体" w:hAnsi="宋体" w:eastAsia="宋体"/>
                <w:b w:val="0"/>
                <w:sz w:val="21"/>
              </w:rPr>
              <w:t>王雪超</w:t>
            </w:r>
          </w:p>
        </w:tc>
        <w:tc>
          <w:tcPr>
            <w:tcW w:w="1729" w:type="dxa"/>
            <w:vAlign w:val="center"/>
          </w:tcPr>
          <w:p w14:paraId="52354AD4">
            <w:pPr>
              <w:spacing w:after="0" w:line="240" w:lineRule="auto"/>
              <w:jc w:val="center"/>
            </w:pPr>
            <w:r>
              <w:rPr>
                <w:rFonts w:ascii="宋体" w:hAnsi="宋体" w:eastAsia="宋体"/>
                <w:b w:val="0"/>
                <w:sz w:val="21"/>
              </w:rPr>
              <w:t>副教授</w:t>
            </w:r>
          </w:p>
        </w:tc>
        <w:tc>
          <w:tcPr>
            <w:tcW w:w="1729" w:type="dxa"/>
            <w:vAlign w:val="center"/>
          </w:tcPr>
          <w:p w14:paraId="21ECBE3E">
            <w:pPr>
              <w:spacing w:after="0" w:line="240" w:lineRule="auto"/>
              <w:jc w:val="center"/>
            </w:pPr>
            <w:r>
              <w:rPr>
                <w:rFonts w:ascii="宋体" w:hAnsi="宋体" w:eastAsia="宋体"/>
                <w:b w:val="0"/>
                <w:sz w:val="21"/>
              </w:rPr>
              <w:t>天津师范大学</w:t>
            </w:r>
          </w:p>
        </w:tc>
      </w:tr>
      <w:tr w14:paraId="2FFDB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6ABE0E61">
            <w:pPr>
              <w:spacing w:after="0" w:line="240" w:lineRule="auto"/>
              <w:jc w:val="center"/>
            </w:pPr>
            <w:r>
              <w:rPr>
                <w:rFonts w:ascii="宋体" w:hAnsi="宋体" w:eastAsia="宋体"/>
                <w:b w:val="0"/>
                <w:sz w:val="21"/>
              </w:rPr>
              <w:t>23</w:t>
            </w:r>
          </w:p>
        </w:tc>
        <w:tc>
          <w:tcPr>
            <w:tcW w:w="1729" w:type="dxa"/>
            <w:vMerge w:val="continue"/>
            <w:vAlign w:val="center"/>
          </w:tcPr>
          <w:p w14:paraId="15E1F771">
            <w:pPr>
              <w:spacing w:after="0" w:line="240" w:lineRule="auto"/>
            </w:pPr>
          </w:p>
        </w:tc>
        <w:tc>
          <w:tcPr>
            <w:tcW w:w="1729" w:type="dxa"/>
            <w:vAlign w:val="center"/>
          </w:tcPr>
          <w:p w14:paraId="1BA34253">
            <w:pPr>
              <w:spacing w:after="0" w:line="240" w:lineRule="auto"/>
              <w:jc w:val="center"/>
            </w:pPr>
            <w:r>
              <w:rPr>
                <w:rFonts w:ascii="宋体" w:hAnsi="宋体" w:eastAsia="宋体"/>
                <w:b w:val="0"/>
                <w:sz w:val="21"/>
              </w:rPr>
              <w:t>王晓婷</w:t>
            </w:r>
          </w:p>
        </w:tc>
        <w:tc>
          <w:tcPr>
            <w:tcW w:w="1729" w:type="dxa"/>
            <w:vAlign w:val="center"/>
          </w:tcPr>
          <w:p w14:paraId="1DF1E0A2">
            <w:pPr>
              <w:spacing w:after="0" w:line="240" w:lineRule="auto"/>
              <w:jc w:val="center"/>
            </w:pPr>
            <w:r>
              <w:rPr>
                <w:rFonts w:ascii="宋体" w:hAnsi="宋体" w:eastAsia="宋体"/>
                <w:b w:val="0"/>
                <w:sz w:val="21"/>
              </w:rPr>
              <w:t>副教授</w:t>
            </w:r>
          </w:p>
        </w:tc>
        <w:tc>
          <w:tcPr>
            <w:tcW w:w="1729" w:type="dxa"/>
            <w:vAlign w:val="center"/>
          </w:tcPr>
          <w:p w14:paraId="124FC6C3">
            <w:pPr>
              <w:spacing w:after="0" w:line="240" w:lineRule="auto"/>
              <w:jc w:val="center"/>
            </w:pPr>
            <w:r>
              <w:rPr>
                <w:rFonts w:ascii="宋体" w:hAnsi="宋体" w:eastAsia="宋体"/>
                <w:b w:val="0"/>
                <w:sz w:val="21"/>
              </w:rPr>
              <w:t>沧州职业技术学院</w:t>
            </w:r>
          </w:p>
        </w:tc>
      </w:tr>
      <w:tr w14:paraId="205E9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447B7A7F">
            <w:pPr>
              <w:spacing w:after="0" w:line="240" w:lineRule="auto"/>
              <w:jc w:val="center"/>
            </w:pPr>
            <w:r>
              <w:rPr>
                <w:rFonts w:ascii="宋体" w:hAnsi="宋体" w:eastAsia="宋体"/>
                <w:b w:val="0"/>
                <w:sz w:val="21"/>
              </w:rPr>
              <w:t>24</w:t>
            </w:r>
          </w:p>
        </w:tc>
        <w:tc>
          <w:tcPr>
            <w:tcW w:w="1729" w:type="dxa"/>
            <w:vMerge w:val="continue"/>
            <w:vAlign w:val="center"/>
          </w:tcPr>
          <w:p w14:paraId="63EC19D5">
            <w:pPr>
              <w:spacing w:after="0" w:line="240" w:lineRule="auto"/>
            </w:pPr>
          </w:p>
        </w:tc>
        <w:tc>
          <w:tcPr>
            <w:tcW w:w="1729" w:type="dxa"/>
            <w:vAlign w:val="center"/>
          </w:tcPr>
          <w:p w14:paraId="2CAAB36C">
            <w:pPr>
              <w:spacing w:after="0" w:line="240" w:lineRule="auto"/>
              <w:jc w:val="center"/>
            </w:pPr>
            <w:r>
              <w:rPr>
                <w:rFonts w:ascii="宋体" w:hAnsi="宋体" w:eastAsia="宋体"/>
                <w:b w:val="0"/>
                <w:sz w:val="21"/>
              </w:rPr>
              <w:t>梁斌</w:t>
            </w:r>
          </w:p>
        </w:tc>
        <w:tc>
          <w:tcPr>
            <w:tcW w:w="1729" w:type="dxa"/>
            <w:vAlign w:val="center"/>
          </w:tcPr>
          <w:p w14:paraId="2C17D55D">
            <w:pPr>
              <w:spacing w:after="0" w:line="240" w:lineRule="auto"/>
              <w:jc w:val="center"/>
            </w:pPr>
            <w:r>
              <w:rPr>
                <w:rFonts w:ascii="宋体" w:hAnsi="宋体" w:eastAsia="宋体"/>
                <w:b w:val="0"/>
                <w:sz w:val="21"/>
              </w:rPr>
              <w:t>副教授</w:t>
            </w:r>
          </w:p>
        </w:tc>
        <w:tc>
          <w:tcPr>
            <w:tcW w:w="1729" w:type="dxa"/>
            <w:vAlign w:val="center"/>
          </w:tcPr>
          <w:p w14:paraId="526971F1">
            <w:pPr>
              <w:spacing w:after="0" w:line="240" w:lineRule="auto"/>
              <w:jc w:val="center"/>
            </w:pPr>
            <w:r>
              <w:rPr>
                <w:rFonts w:ascii="宋体" w:hAnsi="宋体" w:eastAsia="宋体"/>
                <w:b w:val="0"/>
                <w:sz w:val="21"/>
              </w:rPr>
              <w:t>山西铁道职业技术学院</w:t>
            </w:r>
          </w:p>
        </w:tc>
      </w:tr>
      <w:tr w14:paraId="7276C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2E2150E">
            <w:pPr>
              <w:spacing w:after="0" w:line="240" w:lineRule="auto"/>
              <w:jc w:val="center"/>
            </w:pPr>
            <w:r>
              <w:rPr>
                <w:rFonts w:ascii="宋体" w:hAnsi="宋体" w:eastAsia="宋体"/>
                <w:b w:val="0"/>
                <w:sz w:val="21"/>
              </w:rPr>
              <w:t>25</w:t>
            </w:r>
          </w:p>
        </w:tc>
        <w:tc>
          <w:tcPr>
            <w:tcW w:w="1729" w:type="dxa"/>
            <w:vMerge w:val="continue"/>
            <w:vAlign w:val="center"/>
          </w:tcPr>
          <w:p w14:paraId="18F7A7A0">
            <w:pPr>
              <w:spacing w:after="0" w:line="240" w:lineRule="auto"/>
            </w:pPr>
          </w:p>
        </w:tc>
        <w:tc>
          <w:tcPr>
            <w:tcW w:w="1729" w:type="dxa"/>
            <w:vAlign w:val="center"/>
          </w:tcPr>
          <w:p w14:paraId="6B372DE9">
            <w:pPr>
              <w:spacing w:after="0" w:line="240" w:lineRule="auto"/>
              <w:jc w:val="center"/>
            </w:pPr>
            <w:r>
              <w:rPr>
                <w:rFonts w:ascii="宋体" w:hAnsi="宋体" w:eastAsia="宋体"/>
                <w:b w:val="0"/>
                <w:sz w:val="21"/>
              </w:rPr>
              <w:t>杨彦斌</w:t>
            </w:r>
          </w:p>
        </w:tc>
        <w:tc>
          <w:tcPr>
            <w:tcW w:w="1729" w:type="dxa"/>
            <w:vAlign w:val="center"/>
          </w:tcPr>
          <w:p w14:paraId="45B1C125">
            <w:pPr>
              <w:spacing w:after="0" w:line="240" w:lineRule="auto"/>
              <w:jc w:val="center"/>
            </w:pPr>
            <w:r>
              <w:rPr>
                <w:rFonts w:ascii="宋体" w:hAnsi="宋体" w:eastAsia="宋体"/>
                <w:b w:val="0"/>
                <w:sz w:val="21"/>
              </w:rPr>
              <w:t>教授</w:t>
            </w:r>
          </w:p>
        </w:tc>
        <w:tc>
          <w:tcPr>
            <w:tcW w:w="1729" w:type="dxa"/>
            <w:vAlign w:val="center"/>
          </w:tcPr>
          <w:p w14:paraId="6628BD94">
            <w:pPr>
              <w:spacing w:after="0" w:line="240" w:lineRule="auto"/>
              <w:jc w:val="center"/>
            </w:pPr>
            <w:r>
              <w:rPr>
                <w:rFonts w:ascii="宋体" w:hAnsi="宋体" w:eastAsia="宋体"/>
                <w:b w:val="0"/>
                <w:sz w:val="21"/>
              </w:rPr>
              <w:t>内蒙古科技大学</w:t>
            </w:r>
          </w:p>
        </w:tc>
      </w:tr>
      <w:tr w14:paraId="018B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032669BD">
            <w:pPr>
              <w:spacing w:after="0" w:line="240" w:lineRule="auto"/>
              <w:jc w:val="center"/>
            </w:pPr>
            <w:r>
              <w:rPr>
                <w:rFonts w:ascii="宋体" w:hAnsi="宋体" w:eastAsia="宋体"/>
                <w:b w:val="0"/>
                <w:sz w:val="21"/>
              </w:rPr>
              <w:t>26</w:t>
            </w:r>
          </w:p>
        </w:tc>
        <w:tc>
          <w:tcPr>
            <w:tcW w:w="1729" w:type="dxa"/>
            <w:vMerge w:val="continue"/>
            <w:vAlign w:val="center"/>
          </w:tcPr>
          <w:p w14:paraId="19D03C71">
            <w:pPr>
              <w:spacing w:after="0" w:line="240" w:lineRule="auto"/>
            </w:pPr>
          </w:p>
        </w:tc>
        <w:tc>
          <w:tcPr>
            <w:tcW w:w="1729" w:type="dxa"/>
            <w:vAlign w:val="center"/>
          </w:tcPr>
          <w:p w14:paraId="41C42516">
            <w:pPr>
              <w:spacing w:after="0" w:line="240" w:lineRule="auto"/>
              <w:jc w:val="center"/>
            </w:pPr>
            <w:r>
              <w:rPr>
                <w:rFonts w:ascii="宋体" w:hAnsi="宋体" w:eastAsia="宋体"/>
                <w:b w:val="0"/>
                <w:sz w:val="21"/>
              </w:rPr>
              <w:t>任鹏</w:t>
            </w:r>
          </w:p>
        </w:tc>
        <w:tc>
          <w:tcPr>
            <w:tcW w:w="1729" w:type="dxa"/>
            <w:vAlign w:val="center"/>
          </w:tcPr>
          <w:p w14:paraId="1CBF4729">
            <w:pPr>
              <w:spacing w:after="0" w:line="240" w:lineRule="auto"/>
              <w:jc w:val="center"/>
            </w:pPr>
            <w:r>
              <w:rPr>
                <w:rFonts w:ascii="宋体" w:hAnsi="宋体" w:eastAsia="宋体"/>
                <w:b w:val="0"/>
                <w:sz w:val="21"/>
              </w:rPr>
              <w:t>教授</w:t>
            </w:r>
          </w:p>
        </w:tc>
        <w:tc>
          <w:tcPr>
            <w:tcW w:w="1729" w:type="dxa"/>
            <w:vAlign w:val="center"/>
          </w:tcPr>
          <w:p w14:paraId="735528EA">
            <w:pPr>
              <w:spacing w:after="0" w:line="240" w:lineRule="auto"/>
              <w:jc w:val="center"/>
            </w:pPr>
            <w:r>
              <w:rPr>
                <w:rFonts w:ascii="宋体" w:hAnsi="宋体" w:eastAsia="宋体"/>
                <w:b w:val="0"/>
                <w:sz w:val="21"/>
              </w:rPr>
              <w:t>东北大学</w:t>
            </w:r>
          </w:p>
        </w:tc>
      </w:tr>
      <w:tr w14:paraId="350F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462D1E95">
            <w:pPr>
              <w:spacing w:after="0" w:line="240" w:lineRule="auto"/>
              <w:jc w:val="center"/>
            </w:pPr>
            <w:r>
              <w:rPr>
                <w:rFonts w:ascii="宋体" w:hAnsi="宋体" w:eastAsia="宋体"/>
                <w:b w:val="0"/>
                <w:sz w:val="21"/>
              </w:rPr>
              <w:t>27</w:t>
            </w:r>
          </w:p>
        </w:tc>
        <w:tc>
          <w:tcPr>
            <w:tcW w:w="1729" w:type="dxa"/>
            <w:vMerge w:val="continue"/>
            <w:vAlign w:val="center"/>
          </w:tcPr>
          <w:p w14:paraId="42779D72">
            <w:pPr>
              <w:spacing w:after="0" w:line="240" w:lineRule="auto"/>
            </w:pPr>
          </w:p>
        </w:tc>
        <w:tc>
          <w:tcPr>
            <w:tcW w:w="1729" w:type="dxa"/>
            <w:vAlign w:val="center"/>
          </w:tcPr>
          <w:p w14:paraId="0DB6E949">
            <w:pPr>
              <w:spacing w:after="0" w:line="240" w:lineRule="auto"/>
              <w:jc w:val="center"/>
            </w:pPr>
            <w:r>
              <w:rPr>
                <w:rFonts w:ascii="宋体" w:hAnsi="宋体" w:eastAsia="宋体"/>
                <w:b w:val="0"/>
                <w:sz w:val="21"/>
              </w:rPr>
              <w:t>王成</w:t>
            </w:r>
          </w:p>
        </w:tc>
        <w:tc>
          <w:tcPr>
            <w:tcW w:w="1729" w:type="dxa"/>
            <w:vAlign w:val="center"/>
          </w:tcPr>
          <w:p w14:paraId="2479E9A5">
            <w:pPr>
              <w:spacing w:after="0" w:line="240" w:lineRule="auto"/>
              <w:jc w:val="center"/>
            </w:pPr>
            <w:r>
              <w:rPr>
                <w:rFonts w:ascii="宋体" w:hAnsi="宋体" w:eastAsia="宋体"/>
                <w:b w:val="0"/>
                <w:sz w:val="21"/>
              </w:rPr>
              <w:t>教授</w:t>
            </w:r>
          </w:p>
        </w:tc>
        <w:tc>
          <w:tcPr>
            <w:tcW w:w="1729" w:type="dxa"/>
            <w:vAlign w:val="center"/>
          </w:tcPr>
          <w:p w14:paraId="26EF9BD3">
            <w:pPr>
              <w:spacing w:after="0" w:line="240" w:lineRule="auto"/>
              <w:jc w:val="center"/>
            </w:pPr>
            <w:r>
              <w:rPr>
                <w:rFonts w:ascii="宋体" w:hAnsi="宋体" w:eastAsia="宋体"/>
                <w:b w:val="0"/>
                <w:sz w:val="21"/>
              </w:rPr>
              <w:t>吉林大学</w:t>
            </w:r>
          </w:p>
        </w:tc>
      </w:tr>
      <w:tr w14:paraId="29474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72F8E1B9">
            <w:pPr>
              <w:spacing w:after="0" w:line="240" w:lineRule="auto"/>
              <w:jc w:val="center"/>
            </w:pPr>
            <w:r>
              <w:rPr>
                <w:rFonts w:ascii="宋体" w:hAnsi="宋体" w:eastAsia="宋体"/>
                <w:b w:val="0"/>
                <w:sz w:val="21"/>
              </w:rPr>
              <w:t>28</w:t>
            </w:r>
          </w:p>
        </w:tc>
        <w:tc>
          <w:tcPr>
            <w:tcW w:w="1729" w:type="dxa"/>
            <w:vMerge w:val="continue"/>
            <w:vAlign w:val="center"/>
          </w:tcPr>
          <w:p w14:paraId="15CB7478">
            <w:pPr>
              <w:spacing w:after="0" w:line="240" w:lineRule="auto"/>
            </w:pPr>
          </w:p>
        </w:tc>
        <w:tc>
          <w:tcPr>
            <w:tcW w:w="1729" w:type="dxa"/>
            <w:vAlign w:val="center"/>
          </w:tcPr>
          <w:p w14:paraId="3B9EB8DC">
            <w:pPr>
              <w:spacing w:after="0" w:line="240" w:lineRule="auto"/>
              <w:jc w:val="center"/>
            </w:pPr>
            <w:r>
              <w:rPr>
                <w:rFonts w:ascii="宋体" w:hAnsi="宋体" w:eastAsia="宋体"/>
                <w:b w:val="0"/>
                <w:sz w:val="21"/>
              </w:rPr>
              <w:t>王丹</w:t>
            </w:r>
          </w:p>
        </w:tc>
        <w:tc>
          <w:tcPr>
            <w:tcW w:w="1729" w:type="dxa"/>
            <w:vAlign w:val="center"/>
          </w:tcPr>
          <w:p w14:paraId="4795E314">
            <w:pPr>
              <w:spacing w:after="0" w:line="240" w:lineRule="auto"/>
              <w:jc w:val="center"/>
            </w:pPr>
            <w:r>
              <w:rPr>
                <w:rFonts w:ascii="宋体" w:hAnsi="宋体" w:eastAsia="宋体"/>
                <w:b w:val="0"/>
                <w:sz w:val="21"/>
              </w:rPr>
              <w:t>副教授</w:t>
            </w:r>
          </w:p>
        </w:tc>
        <w:tc>
          <w:tcPr>
            <w:tcW w:w="1729" w:type="dxa"/>
            <w:vAlign w:val="center"/>
          </w:tcPr>
          <w:p w14:paraId="1007C871">
            <w:pPr>
              <w:spacing w:after="0" w:line="240" w:lineRule="auto"/>
              <w:jc w:val="center"/>
            </w:pPr>
            <w:r>
              <w:rPr>
                <w:rFonts w:ascii="宋体" w:hAnsi="宋体" w:eastAsia="宋体"/>
                <w:b w:val="0"/>
                <w:sz w:val="21"/>
              </w:rPr>
              <w:t>哈尔滨幼儿师范高等专科学校</w:t>
            </w:r>
          </w:p>
        </w:tc>
      </w:tr>
      <w:tr w14:paraId="46EF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36BD9DB1">
            <w:pPr>
              <w:spacing w:after="0" w:line="240" w:lineRule="auto"/>
              <w:jc w:val="center"/>
            </w:pPr>
            <w:r>
              <w:rPr>
                <w:rFonts w:ascii="宋体" w:hAnsi="宋体" w:eastAsia="宋体"/>
                <w:b w:val="0"/>
                <w:sz w:val="21"/>
              </w:rPr>
              <w:t>29</w:t>
            </w:r>
          </w:p>
        </w:tc>
        <w:tc>
          <w:tcPr>
            <w:tcW w:w="1729" w:type="dxa"/>
            <w:vMerge w:val="continue"/>
            <w:vAlign w:val="center"/>
          </w:tcPr>
          <w:p w14:paraId="76007C67">
            <w:pPr>
              <w:spacing w:after="0" w:line="240" w:lineRule="auto"/>
            </w:pPr>
          </w:p>
        </w:tc>
        <w:tc>
          <w:tcPr>
            <w:tcW w:w="1729" w:type="dxa"/>
            <w:vAlign w:val="center"/>
          </w:tcPr>
          <w:p w14:paraId="209F6698">
            <w:pPr>
              <w:spacing w:after="0" w:line="240" w:lineRule="auto"/>
              <w:jc w:val="center"/>
            </w:pPr>
            <w:r>
              <w:rPr>
                <w:rFonts w:ascii="宋体" w:hAnsi="宋体" w:eastAsia="宋体"/>
                <w:b w:val="0"/>
                <w:sz w:val="21"/>
              </w:rPr>
              <w:t>闫方洁</w:t>
            </w:r>
          </w:p>
        </w:tc>
        <w:tc>
          <w:tcPr>
            <w:tcW w:w="1729" w:type="dxa"/>
            <w:vAlign w:val="center"/>
          </w:tcPr>
          <w:p w14:paraId="712C4B11">
            <w:pPr>
              <w:spacing w:after="0" w:line="240" w:lineRule="auto"/>
              <w:jc w:val="center"/>
            </w:pPr>
            <w:r>
              <w:rPr>
                <w:rFonts w:ascii="宋体" w:hAnsi="宋体" w:eastAsia="宋体"/>
                <w:b w:val="0"/>
                <w:sz w:val="21"/>
              </w:rPr>
              <w:t>教授</w:t>
            </w:r>
          </w:p>
        </w:tc>
        <w:tc>
          <w:tcPr>
            <w:tcW w:w="1729" w:type="dxa"/>
            <w:vAlign w:val="center"/>
          </w:tcPr>
          <w:p w14:paraId="6F5947F6">
            <w:pPr>
              <w:spacing w:after="0" w:line="240" w:lineRule="auto"/>
              <w:jc w:val="center"/>
            </w:pPr>
            <w:r>
              <w:rPr>
                <w:rFonts w:ascii="宋体" w:hAnsi="宋体" w:eastAsia="宋体"/>
                <w:b w:val="0"/>
                <w:sz w:val="21"/>
              </w:rPr>
              <w:t>华东师范大学</w:t>
            </w:r>
          </w:p>
        </w:tc>
      </w:tr>
      <w:tr w14:paraId="6AC6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4838D726">
            <w:pPr>
              <w:spacing w:after="0" w:line="240" w:lineRule="auto"/>
              <w:jc w:val="center"/>
            </w:pPr>
            <w:r>
              <w:rPr>
                <w:rFonts w:ascii="宋体" w:hAnsi="宋体" w:eastAsia="宋体"/>
                <w:b w:val="0"/>
                <w:sz w:val="21"/>
              </w:rPr>
              <w:t>30</w:t>
            </w:r>
          </w:p>
        </w:tc>
        <w:tc>
          <w:tcPr>
            <w:tcW w:w="1729" w:type="dxa"/>
            <w:vMerge w:val="continue"/>
            <w:vAlign w:val="center"/>
          </w:tcPr>
          <w:p w14:paraId="019C06F8">
            <w:pPr>
              <w:spacing w:after="0" w:line="240" w:lineRule="auto"/>
            </w:pPr>
          </w:p>
        </w:tc>
        <w:tc>
          <w:tcPr>
            <w:tcW w:w="1729" w:type="dxa"/>
            <w:vAlign w:val="center"/>
          </w:tcPr>
          <w:p w14:paraId="76F29397">
            <w:pPr>
              <w:spacing w:after="0" w:line="240" w:lineRule="auto"/>
              <w:jc w:val="center"/>
            </w:pPr>
            <w:r>
              <w:rPr>
                <w:rFonts w:ascii="宋体" w:hAnsi="宋体" w:eastAsia="宋体"/>
                <w:b w:val="0"/>
                <w:sz w:val="21"/>
              </w:rPr>
              <w:t>何畏</w:t>
            </w:r>
          </w:p>
        </w:tc>
        <w:tc>
          <w:tcPr>
            <w:tcW w:w="1729" w:type="dxa"/>
            <w:vAlign w:val="center"/>
          </w:tcPr>
          <w:p w14:paraId="45B412E3">
            <w:pPr>
              <w:spacing w:after="0" w:line="240" w:lineRule="auto"/>
              <w:jc w:val="center"/>
            </w:pPr>
            <w:r>
              <w:rPr>
                <w:rFonts w:ascii="宋体" w:hAnsi="宋体" w:eastAsia="宋体"/>
                <w:b w:val="0"/>
                <w:sz w:val="21"/>
              </w:rPr>
              <w:t>教授</w:t>
            </w:r>
          </w:p>
        </w:tc>
        <w:tc>
          <w:tcPr>
            <w:tcW w:w="1729" w:type="dxa"/>
            <w:vAlign w:val="center"/>
          </w:tcPr>
          <w:p w14:paraId="68BE56E6">
            <w:pPr>
              <w:spacing w:after="0" w:line="240" w:lineRule="auto"/>
              <w:jc w:val="center"/>
            </w:pPr>
            <w:r>
              <w:rPr>
                <w:rFonts w:ascii="宋体" w:hAnsi="宋体" w:eastAsia="宋体"/>
                <w:b w:val="0"/>
                <w:sz w:val="21"/>
              </w:rPr>
              <w:t>南京航空航天大学</w:t>
            </w:r>
          </w:p>
        </w:tc>
      </w:tr>
      <w:tr w14:paraId="21A1E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7B14A2EE">
            <w:pPr>
              <w:spacing w:after="0" w:line="240" w:lineRule="auto"/>
              <w:jc w:val="center"/>
            </w:pPr>
            <w:r>
              <w:rPr>
                <w:rFonts w:ascii="宋体" w:hAnsi="宋体" w:eastAsia="宋体"/>
                <w:b w:val="0"/>
                <w:sz w:val="21"/>
              </w:rPr>
              <w:t>31</w:t>
            </w:r>
          </w:p>
        </w:tc>
        <w:tc>
          <w:tcPr>
            <w:tcW w:w="1729" w:type="dxa"/>
            <w:vMerge w:val="continue"/>
            <w:vAlign w:val="center"/>
          </w:tcPr>
          <w:p w14:paraId="258B8FD5">
            <w:pPr>
              <w:spacing w:after="0" w:line="240" w:lineRule="auto"/>
            </w:pPr>
          </w:p>
        </w:tc>
        <w:tc>
          <w:tcPr>
            <w:tcW w:w="1729" w:type="dxa"/>
            <w:vAlign w:val="center"/>
          </w:tcPr>
          <w:p w14:paraId="646EB504">
            <w:pPr>
              <w:spacing w:after="0" w:line="240" w:lineRule="auto"/>
              <w:jc w:val="center"/>
            </w:pPr>
            <w:r>
              <w:rPr>
                <w:rFonts w:ascii="宋体" w:hAnsi="宋体" w:eastAsia="宋体"/>
                <w:b w:val="0"/>
                <w:sz w:val="21"/>
              </w:rPr>
              <w:t>王磊</w:t>
            </w:r>
          </w:p>
        </w:tc>
        <w:tc>
          <w:tcPr>
            <w:tcW w:w="1729" w:type="dxa"/>
            <w:vAlign w:val="center"/>
          </w:tcPr>
          <w:p w14:paraId="0C9FF1DE">
            <w:pPr>
              <w:spacing w:after="0" w:line="240" w:lineRule="auto"/>
              <w:jc w:val="center"/>
            </w:pPr>
            <w:r>
              <w:rPr>
                <w:rFonts w:ascii="宋体" w:hAnsi="宋体" w:eastAsia="宋体"/>
                <w:b w:val="0"/>
                <w:sz w:val="21"/>
              </w:rPr>
              <w:t>副教授</w:t>
            </w:r>
          </w:p>
        </w:tc>
        <w:tc>
          <w:tcPr>
            <w:tcW w:w="1729" w:type="dxa"/>
            <w:vAlign w:val="center"/>
          </w:tcPr>
          <w:p w14:paraId="762D8078">
            <w:pPr>
              <w:spacing w:after="0" w:line="240" w:lineRule="auto"/>
              <w:jc w:val="center"/>
            </w:pPr>
            <w:r>
              <w:rPr>
                <w:rFonts w:ascii="宋体" w:hAnsi="宋体" w:eastAsia="宋体"/>
                <w:b w:val="0"/>
                <w:sz w:val="21"/>
              </w:rPr>
              <w:t>南京师范大学</w:t>
            </w:r>
          </w:p>
        </w:tc>
      </w:tr>
      <w:tr w14:paraId="08D04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0CFA7D9B">
            <w:pPr>
              <w:spacing w:after="0" w:line="240" w:lineRule="auto"/>
              <w:jc w:val="center"/>
            </w:pPr>
            <w:r>
              <w:rPr>
                <w:rFonts w:ascii="宋体" w:hAnsi="宋体" w:eastAsia="宋体"/>
                <w:b w:val="0"/>
                <w:sz w:val="21"/>
              </w:rPr>
              <w:t>32</w:t>
            </w:r>
          </w:p>
        </w:tc>
        <w:tc>
          <w:tcPr>
            <w:tcW w:w="1729" w:type="dxa"/>
            <w:vMerge w:val="continue"/>
            <w:vAlign w:val="center"/>
          </w:tcPr>
          <w:p w14:paraId="33E6BD24">
            <w:pPr>
              <w:spacing w:after="0" w:line="240" w:lineRule="auto"/>
            </w:pPr>
          </w:p>
        </w:tc>
        <w:tc>
          <w:tcPr>
            <w:tcW w:w="1729" w:type="dxa"/>
            <w:vAlign w:val="center"/>
          </w:tcPr>
          <w:p w14:paraId="731059CF">
            <w:pPr>
              <w:spacing w:after="0" w:line="240" w:lineRule="auto"/>
              <w:jc w:val="center"/>
            </w:pPr>
            <w:r>
              <w:rPr>
                <w:rFonts w:ascii="宋体" w:hAnsi="宋体" w:eastAsia="宋体"/>
                <w:b w:val="0"/>
                <w:sz w:val="21"/>
              </w:rPr>
              <w:t>尹禹文</w:t>
            </w:r>
          </w:p>
        </w:tc>
        <w:tc>
          <w:tcPr>
            <w:tcW w:w="1729" w:type="dxa"/>
            <w:vAlign w:val="center"/>
          </w:tcPr>
          <w:p w14:paraId="50C2461F">
            <w:pPr>
              <w:spacing w:after="0" w:line="240" w:lineRule="auto"/>
              <w:jc w:val="center"/>
            </w:pPr>
            <w:r>
              <w:rPr>
                <w:rFonts w:ascii="宋体" w:hAnsi="宋体" w:eastAsia="宋体"/>
                <w:b w:val="0"/>
                <w:sz w:val="21"/>
              </w:rPr>
              <w:t>讲师</w:t>
            </w:r>
          </w:p>
        </w:tc>
        <w:tc>
          <w:tcPr>
            <w:tcW w:w="1729" w:type="dxa"/>
            <w:vAlign w:val="center"/>
          </w:tcPr>
          <w:p w14:paraId="5F33C76F">
            <w:pPr>
              <w:spacing w:after="0" w:line="240" w:lineRule="auto"/>
              <w:jc w:val="center"/>
            </w:pPr>
            <w:r>
              <w:rPr>
                <w:rFonts w:ascii="宋体" w:hAnsi="宋体" w:eastAsia="宋体"/>
                <w:b w:val="0"/>
                <w:sz w:val="21"/>
              </w:rPr>
              <w:t>浙江经济职业技术学院</w:t>
            </w:r>
          </w:p>
        </w:tc>
      </w:tr>
      <w:tr w14:paraId="2F9E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450F2F1D">
            <w:pPr>
              <w:spacing w:after="0" w:line="240" w:lineRule="auto"/>
              <w:jc w:val="center"/>
            </w:pPr>
            <w:r>
              <w:rPr>
                <w:rFonts w:ascii="宋体" w:hAnsi="宋体" w:eastAsia="宋体"/>
                <w:b w:val="0"/>
                <w:sz w:val="21"/>
              </w:rPr>
              <w:t>33</w:t>
            </w:r>
          </w:p>
        </w:tc>
        <w:tc>
          <w:tcPr>
            <w:tcW w:w="1729" w:type="dxa"/>
            <w:vMerge w:val="continue"/>
            <w:vAlign w:val="center"/>
          </w:tcPr>
          <w:p w14:paraId="6D9AD7EC">
            <w:pPr>
              <w:spacing w:after="0" w:line="240" w:lineRule="auto"/>
            </w:pPr>
          </w:p>
        </w:tc>
        <w:tc>
          <w:tcPr>
            <w:tcW w:w="1729" w:type="dxa"/>
            <w:vAlign w:val="center"/>
          </w:tcPr>
          <w:p w14:paraId="2632A061">
            <w:pPr>
              <w:spacing w:after="0" w:line="240" w:lineRule="auto"/>
              <w:jc w:val="center"/>
            </w:pPr>
            <w:r>
              <w:rPr>
                <w:rFonts w:ascii="宋体" w:hAnsi="宋体" w:eastAsia="宋体"/>
                <w:b w:val="0"/>
                <w:sz w:val="21"/>
              </w:rPr>
              <w:t>林贤明</w:t>
            </w:r>
          </w:p>
        </w:tc>
        <w:tc>
          <w:tcPr>
            <w:tcW w:w="1729" w:type="dxa"/>
            <w:vAlign w:val="center"/>
          </w:tcPr>
          <w:p w14:paraId="2BE0FA4A">
            <w:pPr>
              <w:spacing w:after="0" w:line="240" w:lineRule="auto"/>
              <w:jc w:val="center"/>
            </w:pPr>
            <w:r>
              <w:rPr>
                <w:rFonts w:ascii="宋体" w:hAnsi="宋体" w:eastAsia="宋体"/>
                <w:b w:val="0"/>
                <w:sz w:val="21"/>
              </w:rPr>
              <w:t>副教授</w:t>
            </w:r>
          </w:p>
        </w:tc>
        <w:tc>
          <w:tcPr>
            <w:tcW w:w="1729" w:type="dxa"/>
            <w:vAlign w:val="center"/>
          </w:tcPr>
          <w:p w14:paraId="7E5AF15B">
            <w:pPr>
              <w:spacing w:after="0" w:line="240" w:lineRule="auto"/>
              <w:jc w:val="center"/>
            </w:pPr>
            <w:r>
              <w:rPr>
                <w:rFonts w:ascii="宋体" w:hAnsi="宋体" w:eastAsia="宋体"/>
                <w:b w:val="0"/>
                <w:sz w:val="21"/>
              </w:rPr>
              <w:t>福建农林大学</w:t>
            </w:r>
          </w:p>
        </w:tc>
      </w:tr>
      <w:tr w14:paraId="7CEC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7587A536">
            <w:pPr>
              <w:spacing w:after="0" w:line="240" w:lineRule="auto"/>
              <w:jc w:val="center"/>
            </w:pPr>
            <w:r>
              <w:rPr>
                <w:rFonts w:ascii="宋体" w:hAnsi="宋体" w:eastAsia="宋体"/>
                <w:b w:val="0"/>
                <w:sz w:val="21"/>
              </w:rPr>
              <w:t>34</w:t>
            </w:r>
          </w:p>
        </w:tc>
        <w:tc>
          <w:tcPr>
            <w:tcW w:w="1729" w:type="dxa"/>
            <w:vMerge w:val="continue"/>
            <w:vAlign w:val="center"/>
          </w:tcPr>
          <w:p w14:paraId="10F6D390">
            <w:pPr>
              <w:spacing w:after="0" w:line="240" w:lineRule="auto"/>
            </w:pPr>
          </w:p>
        </w:tc>
        <w:tc>
          <w:tcPr>
            <w:tcW w:w="1729" w:type="dxa"/>
            <w:vAlign w:val="center"/>
          </w:tcPr>
          <w:p w14:paraId="59A65B80">
            <w:pPr>
              <w:spacing w:after="0" w:line="240" w:lineRule="auto"/>
              <w:jc w:val="center"/>
            </w:pPr>
            <w:r>
              <w:rPr>
                <w:rFonts w:ascii="宋体" w:hAnsi="宋体" w:eastAsia="宋体"/>
                <w:b w:val="0"/>
                <w:sz w:val="21"/>
              </w:rPr>
              <w:t>韩桥生</w:t>
            </w:r>
          </w:p>
        </w:tc>
        <w:tc>
          <w:tcPr>
            <w:tcW w:w="1729" w:type="dxa"/>
            <w:vAlign w:val="center"/>
          </w:tcPr>
          <w:p w14:paraId="2DD12524">
            <w:pPr>
              <w:spacing w:after="0" w:line="240" w:lineRule="auto"/>
              <w:jc w:val="center"/>
            </w:pPr>
            <w:r>
              <w:rPr>
                <w:rFonts w:ascii="宋体" w:hAnsi="宋体" w:eastAsia="宋体"/>
                <w:b w:val="0"/>
                <w:sz w:val="21"/>
              </w:rPr>
              <w:t>教授</w:t>
            </w:r>
          </w:p>
        </w:tc>
        <w:tc>
          <w:tcPr>
            <w:tcW w:w="1729" w:type="dxa"/>
            <w:vAlign w:val="center"/>
          </w:tcPr>
          <w:p w14:paraId="53B4ABCA">
            <w:pPr>
              <w:spacing w:after="0" w:line="240" w:lineRule="auto"/>
              <w:jc w:val="center"/>
            </w:pPr>
            <w:r>
              <w:rPr>
                <w:rFonts w:ascii="宋体" w:hAnsi="宋体" w:eastAsia="宋体"/>
                <w:b w:val="0"/>
                <w:sz w:val="21"/>
              </w:rPr>
              <w:t>江西师范大学</w:t>
            </w:r>
          </w:p>
        </w:tc>
      </w:tr>
      <w:tr w14:paraId="0DD4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0426786">
            <w:pPr>
              <w:spacing w:after="0" w:line="240" w:lineRule="auto"/>
              <w:jc w:val="center"/>
            </w:pPr>
            <w:r>
              <w:rPr>
                <w:rFonts w:ascii="宋体" w:hAnsi="宋体" w:eastAsia="宋体"/>
                <w:b w:val="0"/>
                <w:sz w:val="21"/>
              </w:rPr>
              <w:t>35</w:t>
            </w:r>
          </w:p>
        </w:tc>
        <w:tc>
          <w:tcPr>
            <w:tcW w:w="1729" w:type="dxa"/>
            <w:vMerge w:val="continue"/>
            <w:vAlign w:val="center"/>
          </w:tcPr>
          <w:p w14:paraId="125FBE19">
            <w:pPr>
              <w:spacing w:after="0" w:line="240" w:lineRule="auto"/>
            </w:pPr>
          </w:p>
        </w:tc>
        <w:tc>
          <w:tcPr>
            <w:tcW w:w="1729" w:type="dxa"/>
            <w:vAlign w:val="center"/>
          </w:tcPr>
          <w:p w14:paraId="2D70313B">
            <w:pPr>
              <w:spacing w:after="0" w:line="240" w:lineRule="auto"/>
              <w:jc w:val="center"/>
            </w:pPr>
            <w:r>
              <w:rPr>
                <w:rFonts w:ascii="宋体" w:hAnsi="宋体" w:eastAsia="宋体"/>
                <w:b w:val="0"/>
                <w:sz w:val="21"/>
              </w:rPr>
              <w:t>史倩</w:t>
            </w:r>
          </w:p>
        </w:tc>
        <w:tc>
          <w:tcPr>
            <w:tcW w:w="1729" w:type="dxa"/>
            <w:vAlign w:val="center"/>
          </w:tcPr>
          <w:p w14:paraId="036FB817">
            <w:pPr>
              <w:spacing w:after="0" w:line="240" w:lineRule="auto"/>
              <w:jc w:val="center"/>
            </w:pPr>
            <w:r>
              <w:rPr>
                <w:rFonts w:ascii="宋体" w:hAnsi="宋体" w:eastAsia="宋体"/>
                <w:b w:val="0"/>
                <w:sz w:val="21"/>
              </w:rPr>
              <w:t>副教授</w:t>
            </w:r>
          </w:p>
        </w:tc>
        <w:tc>
          <w:tcPr>
            <w:tcW w:w="1729" w:type="dxa"/>
            <w:vAlign w:val="center"/>
          </w:tcPr>
          <w:p w14:paraId="338F7B51">
            <w:pPr>
              <w:spacing w:after="0" w:line="240" w:lineRule="auto"/>
              <w:jc w:val="center"/>
            </w:pPr>
            <w:r>
              <w:rPr>
                <w:rFonts w:ascii="宋体" w:hAnsi="宋体" w:eastAsia="宋体"/>
                <w:b w:val="0"/>
                <w:sz w:val="21"/>
              </w:rPr>
              <w:t>山东农业工程学院</w:t>
            </w:r>
          </w:p>
        </w:tc>
      </w:tr>
      <w:tr w14:paraId="5798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60B7FD7F">
            <w:pPr>
              <w:spacing w:after="0" w:line="240" w:lineRule="auto"/>
              <w:jc w:val="center"/>
            </w:pPr>
            <w:r>
              <w:rPr>
                <w:rFonts w:ascii="宋体" w:hAnsi="宋体" w:eastAsia="宋体"/>
                <w:b w:val="0"/>
                <w:sz w:val="21"/>
              </w:rPr>
              <w:t>36</w:t>
            </w:r>
          </w:p>
        </w:tc>
        <w:tc>
          <w:tcPr>
            <w:tcW w:w="1729" w:type="dxa"/>
            <w:vMerge w:val="continue"/>
            <w:vAlign w:val="center"/>
          </w:tcPr>
          <w:p w14:paraId="55689B58">
            <w:pPr>
              <w:spacing w:after="0" w:line="240" w:lineRule="auto"/>
            </w:pPr>
          </w:p>
        </w:tc>
        <w:tc>
          <w:tcPr>
            <w:tcW w:w="1729" w:type="dxa"/>
            <w:vAlign w:val="center"/>
          </w:tcPr>
          <w:p w14:paraId="686D7821">
            <w:pPr>
              <w:spacing w:after="0" w:line="240" w:lineRule="auto"/>
              <w:jc w:val="center"/>
            </w:pPr>
            <w:r>
              <w:rPr>
                <w:rFonts w:ascii="宋体" w:hAnsi="宋体" w:eastAsia="宋体"/>
                <w:b w:val="0"/>
                <w:sz w:val="21"/>
              </w:rPr>
              <w:t>涂凯迪</w:t>
            </w:r>
          </w:p>
        </w:tc>
        <w:tc>
          <w:tcPr>
            <w:tcW w:w="1729" w:type="dxa"/>
            <w:vAlign w:val="center"/>
          </w:tcPr>
          <w:p w14:paraId="54E3F013">
            <w:pPr>
              <w:spacing w:after="0" w:line="240" w:lineRule="auto"/>
              <w:jc w:val="center"/>
            </w:pPr>
            <w:r>
              <w:rPr>
                <w:rFonts w:ascii="宋体" w:hAnsi="宋体" w:eastAsia="宋体"/>
                <w:b w:val="0"/>
                <w:sz w:val="21"/>
              </w:rPr>
              <w:t>副教授</w:t>
            </w:r>
          </w:p>
        </w:tc>
        <w:tc>
          <w:tcPr>
            <w:tcW w:w="1729" w:type="dxa"/>
            <w:vAlign w:val="center"/>
          </w:tcPr>
          <w:p w14:paraId="4191DC6D">
            <w:pPr>
              <w:spacing w:after="0" w:line="240" w:lineRule="auto"/>
              <w:jc w:val="center"/>
            </w:pPr>
            <w:r>
              <w:rPr>
                <w:rFonts w:ascii="宋体" w:hAnsi="宋体" w:eastAsia="宋体"/>
                <w:b w:val="0"/>
                <w:sz w:val="21"/>
              </w:rPr>
              <w:t>河南机电职业学院</w:t>
            </w:r>
          </w:p>
        </w:tc>
      </w:tr>
      <w:tr w14:paraId="223E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2594E3F5">
            <w:pPr>
              <w:spacing w:after="0" w:line="240" w:lineRule="auto"/>
              <w:jc w:val="center"/>
            </w:pPr>
            <w:r>
              <w:rPr>
                <w:rFonts w:ascii="宋体" w:hAnsi="宋体" w:eastAsia="宋体"/>
                <w:b w:val="0"/>
                <w:sz w:val="21"/>
              </w:rPr>
              <w:t>37</w:t>
            </w:r>
          </w:p>
        </w:tc>
        <w:tc>
          <w:tcPr>
            <w:tcW w:w="1729" w:type="dxa"/>
            <w:vMerge w:val="continue"/>
            <w:vAlign w:val="center"/>
          </w:tcPr>
          <w:p w14:paraId="03031A66">
            <w:pPr>
              <w:spacing w:after="0" w:line="240" w:lineRule="auto"/>
            </w:pPr>
          </w:p>
        </w:tc>
        <w:tc>
          <w:tcPr>
            <w:tcW w:w="1729" w:type="dxa"/>
            <w:vAlign w:val="center"/>
          </w:tcPr>
          <w:p w14:paraId="7E915D3E">
            <w:pPr>
              <w:spacing w:after="0" w:line="240" w:lineRule="auto"/>
              <w:jc w:val="center"/>
            </w:pPr>
            <w:r>
              <w:rPr>
                <w:rFonts w:ascii="宋体" w:hAnsi="宋体" w:eastAsia="宋体"/>
                <w:b w:val="0"/>
                <w:sz w:val="21"/>
              </w:rPr>
              <w:t>张晶</w:t>
            </w:r>
          </w:p>
        </w:tc>
        <w:tc>
          <w:tcPr>
            <w:tcW w:w="1729" w:type="dxa"/>
            <w:vAlign w:val="center"/>
          </w:tcPr>
          <w:p w14:paraId="6C4CF7C7">
            <w:pPr>
              <w:spacing w:after="0" w:line="240" w:lineRule="auto"/>
              <w:jc w:val="center"/>
            </w:pPr>
            <w:r>
              <w:rPr>
                <w:rFonts w:ascii="宋体" w:hAnsi="宋体" w:eastAsia="宋体"/>
                <w:b w:val="0"/>
                <w:sz w:val="21"/>
              </w:rPr>
              <w:t>副教授</w:t>
            </w:r>
          </w:p>
        </w:tc>
        <w:tc>
          <w:tcPr>
            <w:tcW w:w="1729" w:type="dxa"/>
            <w:vAlign w:val="center"/>
          </w:tcPr>
          <w:p w14:paraId="11F90DD7">
            <w:pPr>
              <w:spacing w:after="0" w:line="240" w:lineRule="auto"/>
              <w:jc w:val="center"/>
            </w:pPr>
            <w:r>
              <w:rPr>
                <w:rFonts w:ascii="宋体" w:hAnsi="宋体" w:eastAsia="宋体"/>
                <w:b w:val="0"/>
                <w:sz w:val="21"/>
              </w:rPr>
              <w:t>武汉科技大学</w:t>
            </w:r>
          </w:p>
        </w:tc>
      </w:tr>
      <w:tr w14:paraId="0C5B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0D891B82">
            <w:pPr>
              <w:spacing w:after="0" w:line="240" w:lineRule="auto"/>
              <w:jc w:val="center"/>
            </w:pPr>
            <w:r>
              <w:rPr>
                <w:rFonts w:ascii="宋体" w:hAnsi="宋体" w:eastAsia="宋体"/>
                <w:b w:val="0"/>
                <w:sz w:val="21"/>
              </w:rPr>
              <w:t>38</w:t>
            </w:r>
          </w:p>
        </w:tc>
        <w:tc>
          <w:tcPr>
            <w:tcW w:w="1729" w:type="dxa"/>
            <w:vMerge w:val="continue"/>
            <w:vAlign w:val="center"/>
          </w:tcPr>
          <w:p w14:paraId="0B1B1069">
            <w:pPr>
              <w:spacing w:after="0" w:line="240" w:lineRule="auto"/>
            </w:pPr>
          </w:p>
        </w:tc>
        <w:tc>
          <w:tcPr>
            <w:tcW w:w="1729" w:type="dxa"/>
            <w:vAlign w:val="center"/>
          </w:tcPr>
          <w:p w14:paraId="7B04F310">
            <w:pPr>
              <w:spacing w:after="0" w:line="240" w:lineRule="auto"/>
              <w:jc w:val="center"/>
            </w:pPr>
            <w:r>
              <w:rPr>
                <w:rFonts w:ascii="宋体" w:hAnsi="宋体" w:eastAsia="宋体"/>
                <w:b w:val="0"/>
                <w:sz w:val="21"/>
              </w:rPr>
              <w:t>谭凯</w:t>
            </w:r>
          </w:p>
        </w:tc>
        <w:tc>
          <w:tcPr>
            <w:tcW w:w="1729" w:type="dxa"/>
            <w:vAlign w:val="center"/>
          </w:tcPr>
          <w:p w14:paraId="58F20E1A">
            <w:pPr>
              <w:spacing w:after="0" w:line="240" w:lineRule="auto"/>
              <w:jc w:val="center"/>
            </w:pPr>
            <w:r>
              <w:rPr>
                <w:rFonts w:ascii="宋体" w:hAnsi="宋体" w:eastAsia="宋体"/>
                <w:b w:val="0"/>
                <w:sz w:val="21"/>
              </w:rPr>
              <w:t>副教授</w:t>
            </w:r>
          </w:p>
        </w:tc>
        <w:tc>
          <w:tcPr>
            <w:tcW w:w="1729" w:type="dxa"/>
            <w:vAlign w:val="center"/>
          </w:tcPr>
          <w:p w14:paraId="6CEFE198">
            <w:pPr>
              <w:spacing w:after="0" w:line="240" w:lineRule="auto"/>
              <w:jc w:val="center"/>
            </w:pPr>
            <w:r>
              <w:rPr>
                <w:rFonts w:ascii="宋体" w:hAnsi="宋体" w:eastAsia="宋体"/>
                <w:b w:val="0"/>
                <w:sz w:val="21"/>
              </w:rPr>
              <w:t>湖南第一师范学院</w:t>
            </w:r>
          </w:p>
        </w:tc>
      </w:tr>
      <w:tr w14:paraId="6E74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609C6FCD">
            <w:pPr>
              <w:spacing w:after="0" w:line="240" w:lineRule="auto"/>
              <w:jc w:val="center"/>
            </w:pPr>
            <w:r>
              <w:rPr>
                <w:rFonts w:ascii="宋体" w:hAnsi="宋体" w:eastAsia="宋体"/>
                <w:b w:val="0"/>
                <w:sz w:val="21"/>
              </w:rPr>
              <w:t>39</w:t>
            </w:r>
          </w:p>
        </w:tc>
        <w:tc>
          <w:tcPr>
            <w:tcW w:w="1729" w:type="dxa"/>
            <w:vMerge w:val="continue"/>
            <w:vAlign w:val="center"/>
          </w:tcPr>
          <w:p w14:paraId="25B772F8">
            <w:pPr>
              <w:spacing w:after="0" w:line="240" w:lineRule="auto"/>
            </w:pPr>
          </w:p>
        </w:tc>
        <w:tc>
          <w:tcPr>
            <w:tcW w:w="1729" w:type="dxa"/>
            <w:vAlign w:val="center"/>
          </w:tcPr>
          <w:p w14:paraId="1F4FAB5F">
            <w:pPr>
              <w:spacing w:after="0" w:line="240" w:lineRule="auto"/>
              <w:jc w:val="center"/>
            </w:pPr>
            <w:r>
              <w:rPr>
                <w:rFonts w:ascii="宋体" w:hAnsi="宋体" w:eastAsia="宋体"/>
                <w:b w:val="0"/>
                <w:sz w:val="21"/>
              </w:rPr>
              <w:t>田明</w:t>
            </w:r>
          </w:p>
        </w:tc>
        <w:tc>
          <w:tcPr>
            <w:tcW w:w="1729" w:type="dxa"/>
            <w:vAlign w:val="center"/>
          </w:tcPr>
          <w:p w14:paraId="31556DBE">
            <w:pPr>
              <w:spacing w:after="0" w:line="240" w:lineRule="auto"/>
              <w:jc w:val="center"/>
            </w:pPr>
            <w:r>
              <w:rPr>
                <w:rFonts w:ascii="宋体" w:hAnsi="宋体" w:eastAsia="宋体"/>
                <w:b w:val="0"/>
                <w:sz w:val="21"/>
              </w:rPr>
              <w:t>教授</w:t>
            </w:r>
          </w:p>
        </w:tc>
        <w:tc>
          <w:tcPr>
            <w:tcW w:w="1729" w:type="dxa"/>
            <w:vAlign w:val="center"/>
          </w:tcPr>
          <w:p w14:paraId="520C39C2">
            <w:pPr>
              <w:spacing w:after="0" w:line="240" w:lineRule="auto"/>
              <w:jc w:val="center"/>
            </w:pPr>
            <w:r>
              <w:rPr>
                <w:rFonts w:ascii="宋体" w:hAnsi="宋体" w:eastAsia="宋体"/>
                <w:b w:val="0"/>
                <w:sz w:val="21"/>
              </w:rPr>
              <w:t>暨南大学</w:t>
            </w:r>
          </w:p>
        </w:tc>
      </w:tr>
      <w:tr w14:paraId="40BC5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45199CEC">
            <w:pPr>
              <w:spacing w:after="0" w:line="240" w:lineRule="auto"/>
              <w:jc w:val="center"/>
            </w:pPr>
            <w:r>
              <w:rPr>
                <w:rFonts w:ascii="宋体" w:hAnsi="宋体" w:eastAsia="宋体"/>
                <w:b w:val="0"/>
                <w:sz w:val="21"/>
              </w:rPr>
              <w:t>40</w:t>
            </w:r>
          </w:p>
        </w:tc>
        <w:tc>
          <w:tcPr>
            <w:tcW w:w="1729" w:type="dxa"/>
            <w:vMerge w:val="continue"/>
            <w:vAlign w:val="center"/>
          </w:tcPr>
          <w:p w14:paraId="36F1E3E5">
            <w:pPr>
              <w:spacing w:after="0" w:line="240" w:lineRule="auto"/>
            </w:pPr>
          </w:p>
        </w:tc>
        <w:tc>
          <w:tcPr>
            <w:tcW w:w="1729" w:type="dxa"/>
            <w:vAlign w:val="center"/>
          </w:tcPr>
          <w:p w14:paraId="60A14DDD">
            <w:pPr>
              <w:spacing w:after="0" w:line="240" w:lineRule="auto"/>
              <w:jc w:val="center"/>
            </w:pPr>
            <w:r>
              <w:rPr>
                <w:rFonts w:ascii="宋体" w:hAnsi="宋体" w:eastAsia="宋体"/>
                <w:b w:val="0"/>
                <w:sz w:val="21"/>
              </w:rPr>
              <w:t>钟婧</w:t>
            </w:r>
          </w:p>
        </w:tc>
        <w:tc>
          <w:tcPr>
            <w:tcW w:w="1729" w:type="dxa"/>
            <w:vAlign w:val="center"/>
          </w:tcPr>
          <w:p w14:paraId="100155A2">
            <w:pPr>
              <w:spacing w:after="0" w:line="240" w:lineRule="auto"/>
              <w:jc w:val="center"/>
            </w:pPr>
            <w:r>
              <w:rPr>
                <w:rFonts w:ascii="宋体" w:hAnsi="宋体" w:eastAsia="宋体"/>
                <w:b w:val="0"/>
                <w:sz w:val="21"/>
              </w:rPr>
              <w:t>副教授</w:t>
            </w:r>
          </w:p>
        </w:tc>
        <w:tc>
          <w:tcPr>
            <w:tcW w:w="1729" w:type="dxa"/>
            <w:vAlign w:val="center"/>
          </w:tcPr>
          <w:p w14:paraId="370B1929">
            <w:pPr>
              <w:spacing w:after="0" w:line="240" w:lineRule="auto"/>
              <w:jc w:val="center"/>
            </w:pPr>
            <w:r>
              <w:rPr>
                <w:rFonts w:ascii="宋体" w:hAnsi="宋体" w:eastAsia="宋体"/>
                <w:b w:val="0"/>
                <w:sz w:val="21"/>
              </w:rPr>
              <w:t>琼台师范学院</w:t>
            </w:r>
          </w:p>
        </w:tc>
      </w:tr>
      <w:tr w14:paraId="6E9C0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671A133B">
            <w:pPr>
              <w:spacing w:after="0" w:line="240" w:lineRule="auto"/>
              <w:jc w:val="center"/>
            </w:pPr>
            <w:r>
              <w:rPr>
                <w:rFonts w:ascii="宋体" w:hAnsi="宋体" w:eastAsia="宋体"/>
                <w:b w:val="0"/>
                <w:sz w:val="21"/>
              </w:rPr>
              <w:t>41</w:t>
            </w:r>
          </w:p>
        </w:tc>
        <w:tc>
          <w:tcPr>
            <w:tcW w:w="1729" w:type="dxa"/>
            <w:vMerge w:val="continue"/>
            <w:vAlign w:val="center"/>
          </w:tcPr>
          <w:p w14:paraId="07412732">
            <w:pPr>
              <w:spacing w:after="0" w:line="240" w:lineRule="auto"/>
            </w:pPr>
          </w:p>
        </w:tc>
        <w:tc>
          <w:tcPr>
            <w:tcW w:w="1729" w:type="dxa"/>
            <w:vAlign w:val="center"/>
          </w:tcPr>
          <w:p w14:paraId="546B9522">
            <w:pPr>
              <w:spacing w:after="0" w:line="240" w:lineRule="auto"/>
              <w:jc w:val="center"/>
            </w:pPr>
            <w:r>
              <w:rPr>
                <w:rFonts w:ascii="宋体" w:hAnsi="宋体" w:eastAsia="宋体"/>
                <w:b w:val="0"/>
                <w:sz w:val="21"/>
              </w:rPr>
              <w:t>唐斌</w:t>
            </w:r>
          </w:p>
        </w:tc>
        <w:tc>
          <w:tcPr>
            <w:tcW w:w="1729" w:type="dxa"/>
            <w:vAlign w:val="center"/>
          </w:tcPr>
          <w:p w14:paraId="6883C600">
            <w:pPr>
              <w:spacing w:after="0" w:line="240" w:lineRule="auto"/>
              <w:jc w:val="center"/>
            </w:pPr>
            <w:r>
              <w:rPr>
                <w:rFonts w:ascii="宋体" w:hAnsi="宋体" w:eastAsia="宋体"/>
                <w:b w:val="0"/>
                <w:sz w:val="21"/>
              </w:rPr>
              <w:t>副教授</w:t>
            </w:r>
          </w:p>
        </w:tc>
        <w:tc>
          <w:tcPr>
            <w:tcW w:w="1729" w:type="dxa"/>
            <w:vAlign w:val="center"/>
          </w:tcPr>
          <w:p w14:paraId="158FE387">
            <w:pPr>
              <w:spacing w:after="0" w:line="240" w:lineRule="auto"/>
              <w:jc w:val="center"/>
            </w:pPr>
            <w:r>
              <w:rPr>
                <w:rFonts w:ascii="宋体" w:hAnsi="宋体" w:eastAsia="宋体"/>
                <w:b w:val="0"/>
                <w:sz w:val="21"/>
              </w:rPr>
              <w:t>西南大学</w:t>
            </w:r>
          </w:p>
        </w:tc>
      </w:tr>
      <w:tr w14:paraId="74631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7EEEED14">
            <w:pPr>
              <w:spacing w:after="0" w:line="240" w:lineRule="auto"/>
              <w:jc w:val="center"/>
            </w:pPr>
            <w:r>
              <w:rPr>
                <w:rFonts w:ascii="宋体" w:hAnsi="宋体" w:eastAsia="宋体"/>
                <w:b w:val="0"/>
                <w:sz w:val="21"/>
              </w:rPr>
              <w:t>42</w:t>
            </w:r>
          </w:p>
        </w:tc>
        <w:tc>
          <w:tcPr>
            <w:tcW w:w="1729" w:type="dxa"/>
            <w:vMerge w:val="continue"/>
            <w:vAlign w:val="center"/>
          </w:tcPr>
          <w:p w14:paraId="10337497">
            <w:pPr>
              <w:spacing w:after="0" w:line="240" w:lineRule="auto"/>
            </w:pPr>
          </w:p>
        </w:tc>
        <w:tc>
          <w:tcPr>
            <w:tcW w:w="1729" w:type="dxa"/>
            <w:vAlign w:val="center"/>
          </w:tcPr>
          <w:p w14:paraId="053E9ECF">
            <w:pPr>
              <w:spacing w:after="0" w:line="240" w:lineRule="auto"/>
              <w:jc w:val="center"/>
            </w:pPr>
            <w:r>
              <w:rPr>
                <w:rFonts w:ascii="宋体" w:hAnsi="宋体" w:eastAsia="宋体"/>
                <w:b w:val="0"/>
                <w:sz w:val="21"/>
              </w:rPr>
              <w:t>和思鹏</w:t>
            </w:r>
          </w:p>
        </w:tc>
        <w:tc>
          <w:tcPr>
            <w:tcW w:w="1729" w:type="dxa"/>
            <w:vAlign w:val="center"/>
          </w:tcPr>
          <w:p w14:paraId="263633D6">
            <w:pPr>
              <w:spacing w:after="0" w:line="240" w:lineRule="auto"/>
              <w:jc w:val="center"/>
            </w:pPr>
            <w:r>
              <w:rPr>
                <w:rFonts w:ascii="宋体" w:hAnsi="宋体" w:eastAsia="宋体"/>
                <w:b w:val="0"/>
                <w:sz w:val="21"/>
              </w:rPr>
              <w:t>教授</w:t>
            </w:r>
          </w:p>
        </w:tc>
        <w:tc>
          <w:tcPr>
            <w:tcW w:w="1729" w:type="dxa"/>
            <w:vAlign w:val="center"/>
          </w:tcPr>
          <w:p w14:paraId="0E1701B3">
            <w:pPr>
              <w:spacing w:after="0" w:line="240" w:lineRule="auto"/>
              <w:jc w:val="center"/>
            </w:pPr>
            <w:r>
              <w:rPr>
                <w:rFonts w:ascii="宋体" w:hAnsi="宋体" w:eastAsia="宋体"/>
                <w:b w:val="0"/>
                <w:sz w:val="21"/>
              </w:rPr>
              <w:t>贵州财经大学</w:t>
            </w:r>
          </w:p>
        </w:tc>
      </w:tr>
      <w:tr w14:paraId="6395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3FEF297">
            <w:pPr>
              <w:spacing w:after="0" w:line="240" w:lineRule="auto"/>
              <w:jc w:val="center"/>
            </w:pPr>
            <w:r>
              <w:rPr>
                <w:rFonts w:ascii="宋体" w:hAnsi="宋体" w:eastAsia="宋体"/>
                <w:b w:val="0"/>
                <w:sz w:val="21"/>
              </w:rPr>
              <w:t>43</w:t>
            </w:r>
          </w:p>
        </w:tc>
        <w:tc>
          <w:tcPr>
            <w:tcW w:w="1729" w:type="dxa"/>
            <w:vMerge w:val="continue"/>
            <w:vAlign w:val="center"/>
          </w:tcPr>
          <w:p w14:paraId="2B421C5A">
            <w:pPr>
              <w:spacing w:after="0" w:line="240" w:lineRule="auto"/>
            </w:pPr>
          </w:p>
        </w:tc>
        <w:tc>
          <w:tcPr>
            <w:tcW w:w="1729" w:type="dxa"/>
            <w:vAlign w:val="center"/>
          </w:tcPr>
          <w:p w14:paraId="278FE1B8">
            <w:pPr>
              <w:spacing w:after="0" w:line="240" w:lineRule="auto"/>
              <w:jc w:val="center"/>
            </w:pPr>
            <w:r>
              <w:rPr>
                <w:rFonts w:ascii="宋体" w:hAnsi="宋体" w:eastAsia="宋体"/>
                <w:b w:val="0"/>
                <w:sz w:val="21"/>
              </w:rPr>
              <w:t>曹甜甜</w:t>
            </w:r>
          </w:p>
        </w:tc>
        <w:tc>
          <w:tcPr>
            <w:tcW w:w="1729" w:type="dxa"/>
            <w:vAlign w:val="center"/>
          </w:tcPr>
          <w:p w14:paraId="5D1B1C88">
            <w:pPr>
              <w:spacing w:after="0" w:line="240" w:lineRule="auto"/>
              <w:jc w:val="center"/>
            </w:pPr>
            <w:r>
              <w:rPr>
                <w:rFonts w:ascii="宋体" w:hAnsi="宋体" w:eastAsia="宋体"/>
                <w:b w:val="0"/>
                <w:sz w:val="21"/>
              </w:rPr>
              <w:t>讲师</w:t>
            </w:r>
          </w:p>
        </w:tc>
        <w:tc>
          <w:tcPr>
            <w:tcW w:w="1729" w:type="dxa"/>
            <w:vAlign w:val="center"/>
          </w:tcPr>
          <w:p w14:paraId="1A74D4E7">
            <w:pPr>
              <w:spacing w:after="0" w:line="240" w:lineRule="auto"/>
              <w:jc w:val="center"/>
            </w:pPr>
            <w:r>
              <w:rPr>
                <w:rFonts w:ascii="宋体" w:hAnsi="宋体" w:eastAsia="宋体"/>
                <w:b w:val="0"/>
                <w:sz w:val="21"/>
              </w:rPr>
              <w:t>云南农业大学</w:t>
            </w:r>
          </w:p>
        </w:tc>
      </w:tr>
      <w:tr w14:paraId="21168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4249600E">
            <w:pPr>
              <w:spacing w:after="0" w:line="240" w:lineRule="auto"/>
              <w:jc w:val="center"/>
            </w:pPr>
            <w:r>
              <w:rPr>
                <w:rFonts w:ascii="宋体" w:hAnsi="宋体" w:eastAsia="宋体"/>
                <w:b w:val="0"/>
                <w:sz w:val="21"/>
              </w:rPr>
              <w:t>44</w:t>
            </w:r>
          </w:p>
        </w:tc>
        <w:tc>
          <w:tcPr>
            <w:tcW w:w="1729" w:type="dxa"/>
            <w:vMerge w:val="continue"/>
            <w:vAlign w:val="center"/>
          </w:tcPr>
          <w:p w14:paraId="15C3BA14">
            <w:pPr>
              <w:spacing w:after="0" w:line="240" w:lineRule="auto"/>
            </w:pPr>
          </w:p>
        </w:tc>
        <w:tc>
          <w:tcPr>
            <w:tcW w:w="1729" w:type="dxa"/>
            <w:vAlign w:val="center"/>
          </w:tcPr>
          <w:p w14:paraId="3584D364">
            <w:pPr>
              <w:spacing w:after="0" w:line="240" w:lineRule="auto"/>
              <w:jc w:val="center"/>
            </w:pPr>
            <w:r>
              <w:rPr>
                <w:rFonts w:ascii="宋体" w:hAnsi="宋体" w:eastAsia="宋体"/>
                <w:b w:val="0"/>
                <w:sz w:val="21"/>
              </w:rPr>
              <w:t>张红艳</w:t>
            </w:r>
          </w:p>
        </w:tc>
        <w:tc>
          <w:tcPr>
            <w:tcW w:w="1729" w:type="dxa"/>
            <w:vAlign w:val="center"/>
          </w:tcPr>
          <w:p w14:paraId="618E5314">
            <w:pPr>
              <w:spacing w:after="0" w:line="240" w:lineRule="auto"/>
              <w:jc w:val="center"/>
            </w:pPr>
            <w:r>
              <w:rPr>
                <w:rFonts w:ascii="宋体" w:hAnsi="宋体" w:eastAsia="宋体"/>
                <w:b w:val="0"/>
                <w:sz w:val="21"/>
              </w:rPr>
              <w:t>副教授</w:t>
            </w:r>
          </w:p>
        </w:tc>
        <w:tc>
          <w:tcPr>
            <w:tcW w:w="1729" w:type="dxa"/>
            <w:vAlign w:val="center"/>
          </w:tcPr>
          <w:p w14:paraId="509AB70A">
            <w:pPr>
              <w:spacing w:after="0" w:line="240" w:lineRule="auto"/>
              <w:jc w:val="center"/>
            </w:pPr>
            <w:r>
              <w:rPr>
                <w:rFonts w:ascii="宋体" w:hAnsi="宋体" w:eastAsia="宋体"/>
                <w:b w:val="0"/>
                <w:sz w:val="21"/>
              </w:rPr>
              <w:t>宝鸡文理学院</w:t>
            </w:r>
          </w:p>
        </w:tc>
      </w:tr>
      <w:tr w14:paraId="57921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2821EB8">
            <w:pPr>
              <w:spacing w:after="0" w:line="240" w:lineRule="auto"/>
              <w:jc w:val="center"/>
            </w:pPr>
            <w:r>
              <w:rPr>
                <w:rFonts w:ascii="宋体" w:hAnsi="宋体" w:eastAsia="宋体"/>
                <w:b w:val="0"/>
                <w:sz w:val="21"/>
              </w:rPr>
              <w:t>45</w:t>
            </w:r>
          </w:p>
        </w:tc>
        <w:tc>
          <w:tcPr>
            <w:tcW w:w="1729" w:type="dxa"/>
            <w:vMerge w:val="continue"/>
            <w:vAlign w:val="center"/>
          </w:tcPr>
          <w:p w14:paraId="0B7AEBB8">
            <w:pPr>
              <w:spacing w:after="0" w:line="240" w:lineRule="auto"/>
            </w:pPr>
          </w:p>
        </w:tc>
        <w:tc>
          <w:tcPr>
            <w:tcW w:w="1729" w:type="dxa"/>
            <w:vAlign w:val="center"/>
          </w:tcPr>
          <w:p w14:paraId="6541BE59">
            <w:pPr>
              <w:spacing w:after="0" w:line="240" w:lineRule="auto"/>
              <w:jc w:val="center"/>
            </w:pPr>
            <w:r>
              <w:rPr>
                <w:rFonts w:ascii="宋体" w:hAnsi="宋体" w:eastAsia="宋体"/>
                <w:b w:val="0"/>
                <w:sz w:val="21"/>
              </w:rPr>
              <w:t>田谢军</w:t>
            </w:r>
          </w:p>
        </w:tc>
        <w:tc>
          <w:tcPr>
            <w:tcW w:w="1729" w:type="dxa"/>
            <w:vAlign w:val="center"/>
          </w:tcPr>
          <w:p w14:paraId="1A8BBEA7">
            <w:pPr>
              <w:spacing w:after="0" w:line="240" w:lineRule="auto"/>
              <w:jc w:val="center"/>
            </w:pPr>
            <w:r>
              <w:rPr>
                <w:rFonts w:ascii="宋体" w:hAnsi="宋体" w:eastAsia="宋体"/>
                <w:b w:val="0"/>
                <w:sz w:val="21"/>
              </w:rPr>
              <w:t>讲师</w:t>
            </w:r>
          </w:p>
        </w:tc>
        <w:tc>
          <w:tcPr>
            <w:tcW w:w="1729" w:type="dxa"/>
            <w:vAlign w:val="center"/>
          </w:tcPr>
          <w:p w14:paraId="7BE308E2">
            <w:pPr>
              <w:spacing w:after="0" w:line="240" w:lineRule="auto"/>
              <w:jc w:val="center"/>
            </w:pPr>
            <w:r>
              <w:rPr>
                <w:rFonts w:ascii="宋体" w:hAnsi="宋体" w:eastAsia="宋体"/>
                <w:b w:val="0"/>
                <w:sz w:val="21"/>
              </w:rPr>
              <w:t>西安航空职业技术学院</w:t>
            </w:r>
          </w:p>
        </w:tc>
      </w:tr>
      <w:tr w14:paraId="36329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1D85D4C3">
            <w:pPr>
              <w:spacing w:after="0" w:line="240" w:lineRule="auto"/>
              <w:jc w:val="center"/>
            </w:pPr>
            <w:r>
              <w:rPr>
                <w:rFonts w:ascii="宋体" w:hAnsi="宋体" w:eastAsia="宋体"/>
                <w:b w:val="0"/>
                <w:sz w:val="21"/>
              </w:rPr>
              <w:t>46</w:t>
            </w:r>
          </w:p>
        </w:tc>
        <w:tc>
          <w:tcPr>
            <w:tcW w:w="1729" w:type="dxa"/>
            <w:vMerge w:val="continue"/>
            <w:vAlign w:val="center"/>
          </w:tcPr>
          <w:p w14:paraId="3D888B37">
            <w:pPr>
              <w:spacing w:after="0" w:line="240" w:lineRule="auto"/>
            </w:pPr>
          </w:p>
        </w:tc>
        <w:tc>
          <w:tcPr>
            <w:tcW w:w="1729" w:type="dxa"/>
            <w:vAlign w:val="center"/>
          </w:tcPr>
          <w:p w14:paraId="04503049">
            <w:pPr>
              <w:spacing w:after="0" w:line="240" w:lineRule="auto"/>
              <w:jc w:val="center"/>
            </w:pPr>
            <w:r>
              <w:rPr>
                <w:rFonts w:ascii="宋体" w:hAnsi="宋体" w:eastAsia="宋体"/>
                <w:b w:val="0"/>
                <w:sz w:val="21"/>
              </w:rPr>
              <w:t>杨玢</w:t>
            </w:r>
          </w:p>
        </w:tc>
        <w:tc>
          <w:tcPr>
            <w:tcW w:w="1729" w:type="dxa"/>
            <w:vAlign w:val="center"/>
          </w:tcPr>
          <w:p w14:paraId="06BDFAF9">
            <w:pPr>
              <w:spacing w:after="0" w:line="240" w:lineRule="auto"/>
              <w:jc w:val="center"/>
            </w:pPr>
            <w:r>
              <w:rPr>
                <w:rFonts w:ascii="宋体" w:hAnsi="宋体" w:eastAsia="宋体"/>
                <w:b w:val="0"/>
                <w:sz w:val="21"/>
              </w:rPr>
              <w:t>教授</w:t>
            </w:r>
          </w:p>
        </w:tc>
        <w:tc>
          <w:tcPr>
            <w:tcW w:w="1729" w:type="dxa"/>
            <w:vAlign w:val="center"/>
          </w:tcPr>
          <w:p w14:paraId="26639904">
            <w:pPr>
              <w:spacing w:after="0" w:line="240" w:lineRule="auto"/>
              <w:jc w:val="center"/>
            </w:pPr>
            <w:r>
              <w:rPr>
                <w:rFonts w:ascii="宋体" w:hAnsi="宋体" w:eastAsia="宋体"/>
                <w:b w:val="0"/>
                <w:sz w:val="21"/>
              </w:rPr>
              <w:t>青海大学</w:t>
            </w:r>
          </w:p>
        </w:tc>
      </w:tr>
      <w:tr w14:paraId="364C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03B16BE">
            <w:pPr>
              <w:spacing w:after="0" w:line="240" w:lineRule="auto"/>
              <w:jc w:val="center"/>
            </w:pPr>
            <w:r>
              <w:rPr>
                <w:rFonts w:ascii="宋体" w:hAnsi="宋体" w:eastAsia="宋体"/>
                <w:b w:val="0"/>
                <w:sz w:val="21"/>
              </w:rPr>
              <w:t>47</w:t>
            </w:r>
          </w:p>
        </w:tc>
        <w:tc>
          <w:tcPr>
            <w:tcW w:w="1729" w:type="dxa"/>
            <w:vMerge w:val="continue"/>
            <w:vAlign w:val="center"/>
          </w:tcPr>
          <w:p w14:paraId="61400351">
            <w:pPr>
              <w:spacing w:after="0" w:line="240" w:lineRule="auto"/>
            </w:pPr>
          </w:p>
        </w:tc>
        <w:tc>
          <w:tcPr>
            <w:tcW w:w="1729" w:type="dxa"/>
            <w:vAlign w:val="center"/>
          </w:tcPr>
          <w:p w14:paraId="3FBE683D">
            <w:pPr>
              <w:spacing w:after="0" w:line="240" w:lineRule="auto"/>
              <w:jc w:val="center"/>
            </w:pPr>
            <w:r>
              <w:rPr>
                <w:rFonts w:ascii="宋体" w:hAnsi="宋体" w:eastAsia="宋体"/>
                <w:b w:val="0"/>
                <w:sz w:val="21"/>
              </w:rPr>
              <w:t>伏晓春</w:t>
            </w:r>
          </w:p>
        </w:tc>
        <w:tc>
          <w:tcPr>
            <w:tcW w:w="1729" w:type="dxa"/>
            <w:vAlign w:val="center"/>
          </w:tcPr>
          <w:p w14:paraId="21BF931B">
            <w:pPr>
              <w:spacing w:after="0" w:line="240" w:lineRule="auto"/>
              <w:jc w:val="center"/>
            </w:pPr>
            <w:r>
              <w:rPr>
                <w:rFonts w:ascii="宋体" w:hAnsi="宋体" w:eastAsia="宋体"/>
                <w:b w:val="0"/>
                <w:sz w:val="21"/>
              </w:rPr>
              <w:t>讲师</w:t>
            </w:r>
          </w:p>
        </w:tc>
        <w:tc>
          <w:tcPr>
            <w:tcW w:w="1729" w:type="dxa"/>
            <w:vAlign w:val="center"/>
          </w:tcPr>
          <w:p w14:paraId="4CAD5E28">
            <w:pPr>
              <w:spacing w:after="0" w:line="240" w:lineRule="auto"/>
              <w:jc w:val="center"/>
            </w:pPr>
            <w:r>
              <w:rPr>
                <w:rFonts w:ascii="宋体" w:hAnsi="宋体" w:eastAsia="宋体"/>
                <w:b w:val="0"/>
                <w:sz w:val="21"/>
              </w:rPr>
              <w:t>银川科技学院</w:t>
            </w:r>
          </w:p>
        </w:tc>
      </w:tr>
      <w:tr w14:paraId="7E2B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5B51A1A">
            <w:pPr>
              <w:spacing w:after="0" w:line="240" w:lineRule="auto"/>
              <w:jc w:val="center"/>
            </w:pPr>
            <w:r>
              <w:rPr>
                <w:rFonts w:ascii="宋体" w:hAnsi="宋体" w:eastAsia="宋体"/>
                <w:b w:val="0"/>
                <w:sz w:val="21"/>
              </w:rPr>
              <w:t>48</w:t>
            </w:r>
          </w:p>
        </w:tc>
        <w:tc>
          <w:tcPr>
            <w:tcW w:w="1729" w:type="dxa"/>
            <w:vMerge w:val="continue"/>
            <w:vAlign w:val="center"/>
          </w:tcPr>
          <w:p w14:paraId="197C8A86">
            <w:pPr>
              <w:spacing w:after="0" w:line="240" w:lineRule="auto"/>
            </w:pPr>
          </w:p>
        </w:tc>
        <w:tc>
          <w:tcPr>
            <w:tcW w:w="1729" w:type="dxa"/>
            <w:vAlign w:val="center"/>
          </w:tcPr>
          <w:p w14:paraId="04473342">
            <w:pPr>
              <w:spacing w:after="0" w:line="240" w:lineRule="auto"/>
              <w:jc w:val="center"/>
            </w:pPr>
            <w:r>
              <w:rPr>
                <w:rFonts w:ascii="宋体" w:hAnsi="宋体" w:eastAsia="宋体"/>
                <w:b w:val="0"/>
                <w:sz w:val="21"/>
              </w:rPr>
              <w:t>罗志佳</w:t>
            </w:r>
          </w:p>
        </w:tc>
        <w:tc>
          <w:tcPr>
            <w:tcW w:w="1729" w:type="dxa"/>
            <w:vAlign w:val="center"/>
          </w:tcPr>
          <w:p w14:paraId="344D2C4D">
            <w:pPr>
              <w:spacing w:after="0" w:line="240" w:lineRule="auto"/>
              <w:jc w:val="center"/>
            </w:pPr>
            <w:r>
              <w:rPr>
                <w:rFonts w:ascii="宋体" w:hAnsi="宋体" w:eastAsia="宋体"/>
                <w:b w:val="0"/>
                <w:sz w:val="21"/>
              </w:rPr>
              <w:t>副教授</w:t>
            </w:r>
          </w:p>
        </w:tc>
        <w:tc>
          <w:tcPr>
            <w:tcW w:w="1729" w:type="dxa"/>
            <w:vAlign w:val="center"/>
          </w:tcPr>
          <w:p w14:paraId="1C0D2FFF">
            <w:pPr>
              <w:spacing w:after="0" w:line="240" w:lineRule="auto"/>
              <w:jc w:val="center"/>
            </w:pPr>
            <w:r>
              <w:rPr>
                <w:rFonts w:ascii="宋体" w:hAnsi="宋体" w:eastAsia="宋体"/>
                <w:b w:val="0"/>
                <w:sz w:val="21"/>
              </w:rPr>
              <w:t>新疆师范大学</w:t>
            </w:r>
          </w:p>
        </w:tc>
      </w:tr>
      <w:tr w14:paraId="2E7BF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261AB2E6">
            <w:pPr>
              <w:spacing w:after="0" w:line="240" w:lineRule="auto"/>
              <w:jc w:val="center"/>
            </w:pPr>
            <w:r>
              <w:rPr>
                <w:rFonts w:ascii="宋体" w:hAnsi="宋体" w:eastAsia="宋体"/>
                <w:b w:val="0"/>
                <w:sz w:val="21"/>
              </w:rPr>
              <w:t>49</w:t>
            </w:r>
          </w:p>
        </w:tc>
        <w:tc>
          <w:tcPr>
            <w:tcW w:w="1729" w:type="dxa"/>
            <w:vMerge w:val="continue"/>
            <w:vAlign w:val="center"/>
          </w:tcPr>
          <w:p w14:paraId="725E6B94">
            <w:pPr>
              <w:spacing w:after="0" w:line="240" w:lineRule="auto"/>
            </w:pPr>
          </w:p>
        </w:tc>
        <w:tc>
          <w:tcPr>
            <w:tcW w:w="1729" w:type="dxa"/>
            <w:vAlign w:val="center"/>
          </w:tcPr>
          <w:p w14:paraId="571C4C7C">
            <w:pPr>
              <w:spacing w:after="0" w:line="240" w:lineRule="auto"/>
              <w:jc w:val="center"/>
            </w:pPr>
            <w:r>
              <w:rPr>
                <w:rFonts w:ascii="宋体" w:hAnsi="宋体" w:eastAsia="宋体"/>
                <w:b w:val="0"/>
                <w:sz w:val="21"/>
              </w:rPr>
              <w:t>邢玉红</w:t>
            </w:r>
          </w:p>
        </w:tc>
        <w:tc>
          <w:tcPr>
            <w:tcW w:w="1729" w:type="dxa"/>
            <w:vAlign w:val="center"/>
          </w:tcPr>
          <w:p w14:paraId="4EDA5121">
            <w:pPr>
              <w:spacing w:after="0" w:line="240" w:lineRule="auto"/>
              <w:jc w:val="center"/>
            </w:pPr>
            <w:r>
              <w:rPr>
                <w:rFonts w:ascii="宋体" w:hAnsi="宋体" w:eastAsia="宋体"/>
                <w:b w:val="0"/>
                <w:sz w:val="21"/>
              </w:rPr>
              <w:t>副教授</w:t>
            </w:r>
          </w:p>
        </w:tc>
        <w:tc>
          <w:tcPr>
            <w:tcW w:w="1729" w:type="dxa"/>
            <w:vAlign w:val="center"/>
          </w:tcPr>
          <w:p w14:paraId="77A33E68">
            <w:pPr>
              <w:spacing w:after="0" w:line="240" w:lineRule="auto"/>
              <w:jc w:val="center"/>
            </w:pPr>
            <w:r>
              <w:rPr>
                <w:rFonts w:ascii="宋体" w:hAnsi="宋体" w:eastAsia="宋体"/>
                <w:b w:val="0"/>
                <w:sz w:val="21"/>
              </w:rPr>
              <w:t>石河子大学</w:t>
            </w:r>
          </w:p>
        </w:tc>
      </w:tr>
    </w:tbl>
    <w:p w14:paraId="15F626E9">
      <w:r>
        <w:br w:type="page"/>
      </w:r>
    </w:p>
    <w:p w14:paraId="428580F0">
      <w:pPr>
        <w:jc w:val="center"/>
      </w:pPr>
      <w:r>
        <w:rPr>
          <w:rFonts w:ascii="黑体" w:hAnsi="黑体" w:eastAsia="黑体"/>
          <w:sz w:val="32"/>
        </w:rPr>
        <w:t>马克思主义理论学科学生</w:t>
      </w:r>
      <w:r>
        <w:rPr>
          <w:rFonts w:hint="eastAsia" w:ascii="黑体" w:hAnsi="黑体" w:eastAsia="黑体"/>
          <w:sz w:val="32"/>
          <w:lang w:val="en-US" w:eastAsia="zh-CN"/>
        </w:rPr>
        <w:t>入选</w:t>
      </w:r>
      <w:r>
        <w:rPr>
          <w:rFonts w:ascii="黑体" w:hAnsi="黑体" w:eastAsia="黑体"/>
          <w:sz w:val="32"/>
        </w:rPr>
        <w:t>名单</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9"/>
        <w:gridCol w:w="1729"/>
        <w:gridCol w:w="1729"/>
        <w:gridCol w:w="1729"/>
        <w:gridCol w:w="1729"/>
      </w:tblGrid>
      <w:tr w14:paraId="3F592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1949CD8D">
            <w:pPr>
              <w:spacing w:after="0" w:line="240" w:lineRule="auto"/>
              <w:jc w:val="center"/>
            </w:pPr>
            <w:r>
              <w:rPr>
                <w:rFonts w:ascii="宋体" w:hAnsi="宋体" w:eastAsia="宋体"/>
                <w:b/>
                <w:sz w:val="21"/>
              </w:rPr>
              <w:t>序号</w:t>
            </w:r>
          </w:p>
        </w:tc>
        <w:tc>
          <w:tcPr>
            <w:tcW w:w="1729" w:type="dxa"/>
            <w:vAlign w:val="center"/>
          </w:tcPr>
          <w:p w14:paraId="22935B18">
            <w:pPr>
              <w:spacing w:after="0" w:line="240" w:lineRule="auto"/>
              <w:jc w:val="center"/>
            </w:pPr>
            <w:r>
              <w:rPr>
                <w:rFonts w:ascii="宋体" w:hAnsi="宋体" w:eastAsia="宋体"/>
                <w:b/>
                <w:sz w:val="21"/>
              </w:rPr>
              <w:t>奖学金类别</w:t>
            </w:r>
          </w:p>
        </w:tc>
        <w:tc>
          <w:tcPr>
            <w:tcW w:w="1729" w:type="dxa"/>
            <w:vAlign w:val="center"/>
          </w:tcPr>
          <w:p w14:paraId="29FC154C">
            <w:pPr>
              <w:spacing w:after="0" w:line="240" w:lineRule="auto"/>
              <w:jc w:val="center"/>
            </w:pPr>
            <w:r>
              <w:rPr>
                <w:rFonts w:ascii="宋体" w:hAnsi="宋体" w:eastAsia="宋体"/>
                <w:b/>
                <w:sz w:val="21"/>
              </w:rPr>
              <w:t>姓名</w:t>
            </w:r>
          </w:p>
        </w:tc>
        <w:tc>
          <w:tcPr>
            <w:tcW w:w="1729" w:type="dxa"/>
            <w:vAlign w:val="center"/>
          </w:tcPr>
          <w:p w14:paraId="2EEA8ADB">
            <w:pPr>
              <w:spacing w:after="0" w:line="240" w:lineRule="auto"/>
              <w:jc w:val="center"/>
            </w:pPr>
            <w:r>
              <w:rPr>
                <w:rFonts w:ascii="宋体" w:hAnsi="宋体" w:eastAsia="宋体"/>
                <w:b/>
                <w:sz w:val="21"/>
              </w:rPr>
              <w:t>所在学校</w:t>
            </w:r>
          </w:p>
        </w:tc>
        <w:tc>
          <w:tcPr>
            <w:tcW w:w="1729" w:type="dxa"/>
            <w:vAlign w:val="center"/>
          </w:tcPr>
          <w:p w14:paraId="01BB9383">
            <w:pPr>
              <w:spacing w:after="0" w:line="240" w:lineRule="auto"/>
              <w:jc w:val="center"/>
            </w:pPr>
            <w:r>
              <w:rPr>
                <w:rFonts w:ascii="宋体" w:hAnsi="宋体" w:eastAsia="宋体"/>
                <w:b/>
                <w:sz w:val="21"/>
              </w:rPr>
              <w:t>所学专业</w:t>
            </w:r>
          </w:p>
        </w:tc>
      </w:tr>
      <w:tr w14:paraId="3389F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6B3A8A86">
            <w:pPr>
              <w:spacing w:after="0" w:line="240" w:lineRule="auto"/>
              <w:jc w:val="center"/>
            </w:pPr>
            <w:r>
              <w:rPr>
                <w:rFonts w:ascii="宋体" w:hAnsi="宋体" w:eastAsia="宋体"/>
                <w:b w:val="0"/>
                <w:sz w:val="21"/>
              </w:rPr>
              <w:t>1</w:t>
            </w:r>
          </w:p>
        </w:tc>
        <w:tc>
          <w:tcPr>
            <w:tcW w:w="1729" w:type="dxa"/>
            <w:vMerge w:val="restart"/>
            <w:vAlign w:val="center"/>
          </w:tcPr>
          <w:p w14:paraId="6EFF765E">
            <w:pPr>
              <w:spacing w:after="0" w:line="240" w:lineRule="auto"/>
              <w:jc w:val="center"/>
            </w:pPr>
            <w:r>
              <w:rPr>
                <w:rFonts w:ascii="宋体" w:hAnsi="宋体" w:eastAsia="宋体"/>
                <w:b w:val="0"/>
                <w:sz w:val="21"/>
              </w:rPr>
              <w:t>博士研究生奖学金</w:t>
            </w:r>
          </w:p>
          <w:p w14:paraId="32FAE628">
            <w:pPr>
              <w:spacing w:after="0" w:line="240" w:lineRule="auto"/>
              <w:jc w:val="center"/>
            </w:pPr>
          </w:p>
          <w:p w14:paraId="4761D123">
            <w:pPr>
              <w:spacing w:after="0" w:line="240" w:lineRule="auto"/>
              <w:jc w:val="center"/>
            </w:pPr>
          </w:p>
          <w:p w14:paraId="67000070">
            <w:pPr>
              <w:spacing w:after="0" w:line="240" w:lineRule="auto"/>
              <w:jc w:val="center"/>
            </w:pPr>
          </w:p>
          <w:p w14:paraId="58FDD256">
            <w:pPr>
              <w:spacing w:after="0" w:line="240" w:lineRule="auto"/>
              <w:jc w:val="center"/>
            </w:pPr>
          </w:p>
          <w:p w14:paraId="504B2E5B">
            <w:pPr>
              <w:spacing w:after="0" w:line="240" w:lineRule="auto"/>
              <w:jc w:val="center"/>
            </w:pPr>
          </w:p>
          <w:p w14:paraId="5FA03A8E">
            <w:pPr>
              <w:spacing w:after="0" w:line="240" w:lineRule="auto"/>
              <w:jc w:val="center"/>
            </w:pPr>
          </w:p>
          <w:p w14:paraId="53576A14">
            <w:pPr>
              <w:spacing w:after="0" w:line="240" w:lineRule="auto"/>
              <w:jc w:val="center"/>
            </w:pPr>
          </w:p>
          <w:p w14:paraId="1607581D">
            <w:pPr>
              <w:spacing w:after="0" w:line="240" w:lineRule="auto"/>
              <w:jc w:val="center"/>
            </w:pPr>
          </w:p>
          <w:p w14:paraId="605FE1A9">
            <w:pPr>
              <w:spacing w:after="0" w:line="240" w:lineRule="auto"/>
              <w:jc w:val="center"/>
            </w:pPr>
          </w:p>
          <w:p w14:paraId="6A3F6373">
            <w:pPr>
              <w:spacing w:after="0" w:line="240" w:lineRule="auto"/>
              <w:jc w:val="center"/>
            </w:pPr>
          </w:p>
        </w:tc>
        <w:tc>
          <w:tcPr>
            <w:tcW w:w="1729" w:type="dxa"/>
            <w:vAlign w:val="center"/>
          </w:tcPr>
          <w:p w14:paraId="4DC7D867">
            <w:pPr>
              <w:spacing w:after="0" w:line="240" w:lineRule="auto"/>
              <w:jc w:val="center"/>
            </w:pPr>
            <w:r>
              <w:rPr>
                <w:rFonts w:ascii="宋体" w:hAnsi="宋体" w:eastAsia="宋体"/>
                <w:b w:val="0"/>
                <w:sz w:val="21"/>
              </w:rPr>
              <w:t>单文鹏</w:t>
            </w:r>
          </w:p>
        </w:tc>
        <w:tc>
          <w:tcPr>
            <w:tcW w:w="1729" w:type="dxa"/>
            <w:vAlign w:val="center"/>
          </w:tcPr>
          <w:p w14:paraId="5719C3B8">
            <w:pPr>
              <w:spacing w:after="0" w:line="240" w:lineRule="auto"/>
              <w:jc w:val="center"/>
            </w:pPr>
            <w:r>
              <w:rPr>
                <w:rFonts w:ascii="宋体" w:hAnsi="宋体" w:eastAsia="宋体"/>
                <w:b w:val="0"/>
                <w:sz w:val="21"/>
              </w:rPr>
              <w:t>中国人民大学</w:t>
            </w:r>
          </w:p>
        </w:tc>
        <w:tc>
          <w:tcPr>
            <w:tcW w:w="1729" w:type="dxa"/>
            <w:vAlign w:val="center"/>
          </w:tcPr>
          <w:p w14:paraId="19619909">
            <w:pPr>
              <w:spacing w:after="0" w:line="240" w:lineRule="auto"/>
              <w:jc w:val="center"/>
            </w:pPr>
            <w:r>
              <w:rPr>
                <w:rFonts w:ascii="宋体" w:hAnsi="宋体" w:eastAsia="宋体"/>
                <w:b w:val="0"/>
                <w:sz w:val="21"/>
              </w:rPr>
              <w:t>思想政治教育</w:t>
            </w:r>
          </w:p>
        </w:tc>
      </w:tr>
      <w:tr w14:paraId="4A376BAD">
        <w:tblPrEx>
          <w:tblCellMar>
            <w:top w:w="0" w:type="dxa"/>
            <w:left w:w="108" w:type="dxa"/>
            <w:bottom w:w="0" w:type="dxa"/>
            <w:right w:w="108" w:type="dxa"/>
          </w:tblCellMar>
        </w:tblPrEx>
        <w:tc>
          <w:tcPr>
            <w:tcW w:w="1729" w:type="dxa"/>
            <w:vAlign w:val="center"/>
          </w:tcPr>
          <w:p w14:paraId="69FF2DC4">
            <w:pPr>
              <w:spacing w:after="0" w:line="240" w:lineRule="auto"/>
              <w:jc w:val="center"/>
            </w:pPr>
            <w:r>
              <w:rPr>
                <w:rFonts w:ascii="宋体" w:hAnsi="宋体" w:eastAsia="宋体"/>
                <w:b w:val="0"/>
                <w:sz w:val="21"/>
              </w:rPr>
              <w:t>2</w:t>
            </w:r>
          </w:p>
        </w:tc>
        <w:tc>
          <w:tcPr>
            <w:tcW w:w="1729" w:type="dxa"/>
            <w:vMerge w:val="continue"/>
            <w:vAlign w:val="center"/>
          </w:tcPr>
          <w:p w14:paraId="0FE7C7FB">
            <w:pPr>
              <w:spacing w:after="0" w:line="240" w:lineRule="auto"/>
            </w:pPr>
          </w:p>
        </w:tc>
        <w:tc>
          <w:tcPr>
            <w:tcW w:w="1729" w:type="dxa"/>
            <w:vAlign w:val="center"/>
          </w:tcPr>
          <w:p w14:paraId="22AF70A5">
            <w:pPr>
              <w:spacing w:after="0" w:line="240" w:lineRule="auto"/>
              <w:jc w:val="center"/>
            </w:pPr>
            <w:r>
              <w:rPr>
                <w:rFonts w:ascii="宋体" w:hAnsi="宋体" w:eastAsia="宋体"/>
                <w:b w:val="0"/>
                <w:sz w:val="21"/>
              </w:rPr>
              <w:t>孙洁民</w:t>
            </w:r>
          </w:p>
        </w:tc>
        <w:tc>
          <w:tcPr>
            <w:tcW w:w="1729" w:type="dxa"/>
            <w:vAlign w:val="center"/>
          </w:tcPr>
          <w:p w14:paraId="3E402254">
            <w:pPr>
              <w:spacing w:after="0" w:line="240" w:lineRule="auto"/>
              <w:jc w:val="center"/>
            </w:pPr>
            <w:r>
              <w:rPr>
                <w:rFonts w:ascii="宋体" w:hAnsi="宋体" w:eastAsia="宋体"/>
                <w:b w:val="0"/>
                <w:sz w:val="21"/>
              </w:rPr>
              <w:t>清华大学</w:t>
            </w:r>
          </w:p>
        </w:tc>
        <w:tc>
          <w:tcPr>
            <w:tcW w:w="1729" w:type="dxa"/>
            <w:vAlign w:val="center"/>
          </w:tcPr>
          <w:p w14:paraId="56556641">
            <w:pPr>
              <w:spacing w:after="0" w:line="240" w:lineRule="auto"/>
              <w:jc w:val="center"/>
            </w:pPr>
            <w:r>
              <w:rPr>
                <w:rFonts w:ascii="宋体" w:hAnsi="宋体" w:eastAsia="宋体"/>
                <w:b w:val="0"/>
                <w:sz w:val="21"/>
              </w:rPr>
              <w:t>马克思主义理论</w:t>
            </w:r>
          </w:p>
        </w:tc>
      </w:tr>
      <w:tr w14:paraId="191A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C3EEA4A">
            <w:pPr>
              <w:spacing w:after="0" w:line="240" w:lineRule="auto"/>
              <w:jc w:val="center"/>
            </w:pPr>
            <w:r>
              <w:rPr>
                <w:rFonts w:ascii="宋体" w:hAnsi="宋体" w:eastAsia="宋体"/>
                <w:b w:val="0"/>
                <w:sz w:val="21"/>
              </w:rPr>
              <w:t>3</w:t>
            </w:r>
          </w:p>
        </w:tc>
        <w:tc>
          <w:tcPr>
            <w:tcW w:w="1729" w:type="dxa"/>
            <w:vMerge w:val="continue"/>
            <w:vAlign w:val="center"/>
          </w:tcPr>
          <w:p w14:paraId="297ADA64">
            <w:pPr>
              <w:spacing w:after="0" w:line="240" w:lineRule="auto"/>
            </w:pPr>
          </w:p>
        </w:tc>
        <w:tc>
          <w:tcPr>
            <w:tcW w:w="1729" w:type="dxa"/>
            <w:vAlign w:val="center"/>
          </w:tcPr>
          <w:p w14:paraId="194AD4B2">
            <w:pPr>
              <w:spacing w:after="0" w:line="240" w:lineRule="auto"/>
              <w:jc w:val="center"/>
            </w:pPr>
            <w:r>
              <w:rPr>
                <w:rFonts w:ascii="宋体" w:hAnsi="宋体" w:eastAsia="宋体"/>
                <w:b w:val="0"/>
                <w:sz w:val="21"/>
              </w:rPr>
              <w:t>崔菁颖</w:t>
            </w:r>
          </w:p>
        </w:tc>
        <w:tc>
          <w:tcPr>
            <w:tcW w:w="1729" w:type="dxa"/>
            <w:vAlign w:val="center"/>
          </w:tcPr>
          <w:p w14:paraId="43B9EBDA">
            <w:pPr>
              <w:spacing w:after="0" w:line="240" w:lineRule="auto"/>
              <w:jc w:val="center"/>
            </w:pPr>
            <w:r>
              <w:rPr>
                <w:rFonts w:ascii="宋体" w:hAnsi="宋体" w:eastAsia="宋体"/>
                <w:b w:val="0"/>
                <w:sz w:val="21"/>
              </w:rPr>
              <w:t>东北大学</w:t>
            </w:r>
          </w:p>
        </w:tc>
        <w:tc>
          <w:tcPr>
            <w:tcW w:w="1729" w:type="dxa"/>
            <w:vAlign w:val="center"/>
          </w:tcPr>
          <w:p w14:paraId="3D0C18FE">
            <w:pPr>
              <w:spacing w:after="0" w:line="240" w:lineRule="auto"/>
              <w:jc w:val="center"/>
            </w:pPr>
            <w:r>
              <w:rPr>
                <w:rFonts w:ascii="宋体" w:hAnsi="宋体" w:eastAsia="宋体"/>
                <w:b w:val="0"/>
                <w:sz w:val="21"/>
              </w:rPr>
              <w:t>马克思主义中国化研究</w:t>
            </w:r>
          </w:p>
        </w:tc>
      </w:tr>
      <w:tr w14:paraId="5683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9A1158D">
            <w:pPr>
              <w:spacing w:after="0" w:line="240" w:lineRule="auto"/>
              <w:jc w:val="center"/>
            </w:pPr>
            <w:r>
              <w:rPr>
                <w:rFonts w:ascii="宋体" w:hAnsi="宋体" w:eastAsia="宋体"/>
                <w:b w:val="0"/>
                <w:sz w:val="21"/>
              </w:rPr>
              <w:t>4</w:t>
            </w:r>
          </w:p>
        </w:tc>
        <w:tc>
          <w:tcPr>
            <w:tcW w:w="1729" w:type="dxa"/>
            <w:vMerge w:val="continue"/>
            <w:vAlign w:val="center"/>
          </w:tcPr>
          <w:p w14:paraId="10F51035">
            <w:pPr>
              <w:spacing w:after="0" w:line="240" w:lineRule="auto"/>
            </w:pPr>
          </w:p>
        </w:tc>
        <w:tc>
          <w:tcPr>
            <w:tcW w:w="1729" w:type="dxa"/>
            <w:vAlign w:val="center"/>
          </w:tcPr>
          <w:p w14:paraId="541729A8">
            <w:pPr>
              <w:spacing w:after="0" w:line="240" w:lineRule="auto"/>
              <w:jc w:val="center"/>
            </w:pPr>
            <w:r>
              <w:rPr>
                <w:rFonts w:ascii="宋体" w:hAnsi="宋体" w:eastAsia="宋体"/>
                <w:b w:val="0"/>
                <w:sz w:val="21"/>
              </w:rPr>
              <w:t>刘怡彤</w:t>
            </w:r>
          </w:p>
        </w:tc>
        <w:tc>
          <w:tcPr>
            <w:tcW w:w="1729" w:type="dxa"/>
            <w:vAlign w:val="center"/>
          </w:tcPr>
          <w:p w14:paraId="46F9F4F1">
            <w:pPr>
              <w:spacing w:after="0" w:line="240" w:lineRule="auto"/>
              <w:jc w:val="center"/>
            </w:pPr>
            <w:r>
              <w:rPr>
                <w:rFonts w:ascii="宋体" w:hAnsi="宋体" w:eastAsia="宋体"/>
                <w:b w:val="0"/>
                <w:sz w:val="21"/>
              </w:rPr>
              <w:t>吉林大学</w:t>
            </w:r>
          </w:p>
        </w:tc>
        <w:tc>
          <w:tcPr>
            <w:tcW w:w="1729" w:type="dxa"/>
            <w:vAlign w:val="center"/>
          </w:tcPr>
          <w:p w14:paraId="6CEE348B">
            <w:pPr>
              <w:spacing w:after="0" w:line="240" w:lineRule="auto"/>
              <w:jc w:val="center"/>
            </w:pPr>
            <w:r>
              <w:rPr>
                <w:rFonts w:ascii="宋体" w:hAnsi="宋体" w:eastAsia="宋体"/>
                <w:b w:val="0"/>
                <w:sz w:val="21"/>
              </w:rPr>
              <w:t>思想政治教育</w:t>
            </w:r>
          </w:p>
        </w:tc>
      </w:tr>
      <w:tr w14:paraId="22C1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0A1C6842">
            <w:pPr>
              <w:spacing w:after="0" w:line="240" w:lineRule="auto"/>
              <w:jc w:val="center"/>
            </w:pPr>
            <w:r>
              <w:rPr>
                <w:rFonts w:ascii="宋体" w:hAnsi="宋体" w:eastAsia="宋体"/>
                <w:b w:val="0"/>
                <w:sz w:val="21"/>
              </w:rPr>
              <w:t>5</w:t>
            </w:r>
          </w:p>
        </w:tc>
        <w:tc>
          <w:tcPr>
            <w:tcW w:w="1729" w:type="dxa"/>
            <w:vMerge w:val="continue"/>
            <w:vAlign w:val="center"/>
          </w:tcPr>
          <w:p w14:paraId="685B2E29">
            <w:pPr>
              <w:spacing w:after="0" w:line="240" w:lineRule="auto"/>
            </w:pPr>
          </w:p>
        </w:tc>
        <w:tc>
          <w:tcPr>
            <w:tcW w:w="1729" w:type="dxa"/>
            <w:vAlign w:val="center"/>
          </w:tcPr>
          <w:p w14:paraId="545860A7">
            <w:pPr>
              <w:spacing w:after="0" w:line="240" w:lineRule="auto"/>
              <w:jc w:val="center"/>
            </w:pPr>
            <w:r>
              <w:rPr>
                <w:rFonts w:ascii="宋体" w:hAnsi="宋体" w:eastAsia="宋体"/>
                <w:b w:val="0"/>
                <w:sz w:val="21"/>
              </w:rPr>
              <w:t>徐伟轩</w:t>
            </w:r>
          </w:p>
        </w:tc>
        <w:tc>
          <w:tcPr>
            <w:tcW w:w="1729" w:type="dxa"/>
            <w:vAlign w:val="center"/>
          </w:tcPr>
          <w:p w14:paraId="6DE55EFA">
            <w:pPr>
              <w:spacing w:after="0" w:line="240" w:lineRule="auto"/>
              <w:jc w:val="center"/>
            </w:pPr>
            <w:r>
              <w:rPr>
                <w:rFonts w:ascii="宋体" w:hAnsi="宋体" w:eastAsia="宋体"/>
                <w:b w:val="0"/>
                <w:sz w:val="21"/>
              </w:rPr>
              <w:t>复旦大学</w:t>
            </w:r>
          </w:p>
        </w:tc>
        <w:tc>
          <w:tcPr>
            <w:tcW w:w="1729" w:type="dxa"/>
            <w:vAlign w:val="center"/>
          </w:tcPr>
          <w:p w14:paraId="2D197F4C">
            <w:pPr>
              <w:spacing w:after="0" w:line="240" w:lineRule="auto"/>
              <w:jc w:val="center"/>
            </w:pPr>
            <w:r>
              <w:rPr>
                <w:rFonts w:ascii="宋体" w:hAnsi="宋体" w:eastAsia="宋体"/>
                <w:b w:val="0"/>
                <w:sz w:val="21"/>
              </w:rPr>
              <w:t>马克思主义基本原理</w:t>
            </w:r>
          </w:p>
        </w:tc>
      </w:tr>
      <w:tr w14:paraId="6854B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21053BB4">
            <w:pPr>
              <w:spacing w:after="0" w:line="240" w:lineRule="auto"/>
              <w:jc w:val="center"/>
            </w:pPr>
            <w:r>
              <w:rPr>
                <w:rFonts w:ascii="宋体" w:hAnsi="宋体" w:eastAsia="宋体"/>
                <w:b w:val="0"/>
                <w:sz w:val="21"/>
              </w:rPr>
              <w:t>6</w:t>
            </w:r>
          </w:p>
        </w:tc>
        <w:tc>
          <w:tcPr>
            <w:tcW w:w="1729" w:type="dxa"/>
            <w:vMerge w:val="continue"/>
            <w:vAlign w:val="center"/>
          </w:tcPr>
          <w:p w14:paraId="59710668">
            <w:pPr>
              <w:spacing w:after="0" w:line="240" w:lineRule="auto"/>
            </w:pPr>
          </w:p>
        </w:tc>
        <w:tc>
          <w:tcPr>
            <w:tcW w:w="1729" w:type="dxa"/>
            <w:vAlign w:val="center"/>
          </w:tcPr>
          <w:p w14:paraId="7BF3BC81">
            <w:pPr>
              <w:spacing w:after="0" w:line="240" w:lineRule="auto"/>
              <w:jc w:val="center"/>
            </w:pPr>
            <w:r>
              <w:rPr>
                <w:rFonts w:ascii="宋体" w:hAnsi="宋体" w:eastAsia="宋体"/>
                <w:b w:val="0"/>
                <w:sz w:val="21"/>
              </w:rPr>
              <w:t>殷文贵</w:t>
            </w:r>
          </w:p>
        </w:tc>
        <w:tc>
          <w:tcPr>
            <w:tcW w:w="1729" w:type="dxa"/>
            <w:vAlign w:val="center"/>
          </w:tcPr>
          <w:p w14:paraId="5788F304">
            <w:pPr>
              <w:spacing w:after="0" w:line="240" w:lineRule="auto"/>
              <w:jc w:val="center"/>
            </w:pPr>
            <w:r>
              <w:rPr>
                <w:rFonts w:ascii="宋体" w:hAnsi="宋体" w:eastAsia="宋体"/>
                <w:b w:val="0"/>
                <w:sz w:val="21"/>
              </w:rPr>
              <w:t>南京航空航天大学</w:t>
            </w:r>
          </w:p>
        </w:tc>
        <w:tc>
          <w:tcPr>
            <w:tcW w:w="1729" w:type="dxa"/>
            <w:vAlign w:val="center"/>
          </w:tcPr>
          <w:p w14:paraId="103ED69D">
            <w:pPr>
              <w:spacing w:after="0" w:line="240" w:lineRule="auto"/>
              <w:jc w:val="center"/>
            </w:pPr>
            <w:r>
              <w:rPr>
                <w:rFonts w:ascii="宋体" w:hAnsi="宋体" w:eastAsia="宋体"/>
                <w:b w:val="0"/>
                <w:sz w:val="21"/>
              </w:rPr>
              <w:t>马克思主义基本原理</w:t>
            </w:r>
          </w:p>
        </w:tc>
      </w:tr>
      <w:tr w14:paraId="5C9EE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1051354C">
            <w:pPr>
              <w:spacing w:after="0" w:line="240" w:lineRule="auto"/>
              <w:jc w:val="center"/>
            </w:pPr>
            <w:r>
              <w:rPr>
                <w:rFonts w:ascii="宋体" w:hAnsi="宋体" w:eastAsia="宋体"/>
                <w:b w:val="0"/>
                <w:sz w:val="21"/>
              </w:rPr>
              <w:t>7</w:t>
            </w:r>
          </w:p>
        </w:tc>
        <w:tc>
          <w:tcPr>
            <w:tcW w:w="1729" w:type="dxa"/>
            <w:vMerge w:val="continue"/>
            <w:vAlign w:val="center"/>
          </w:tcPr>
          <w:p w14:paraId="764A3E53">
            <w:pPr>
              <w:spacing w:after="0" w:line="240" w:lineRule="auto"/>
            </w:pPr>
          </w:p>
        </w:tc>
        <w:tc>
          <w:tcPr>
            <w:tcW w:w="1729" w:type="dxa"/>
            <w:vAlign w:val="center"/>
          </w:tcPr>
          <w:p w14:paraId="3AC6630B">
            <w:pPr>
              <w:spacing w:after="0" w:line="240" w:lineRule="auto"/>
              <w:jc w:val="center"/>
            </w:pPr>
            <w:r>
              <w:rPr>
                <w:rFonts w:ascii="宋体" w:hAnsi="宋体" w:eastAsia="宋体"/>
                <w:b w:val="0"/>
                <w:sz w:val="21"/>
              </w:rPr>
              <w:t>尹健</w:t>
            </w:r>
          </w:p>
        </w:tc>
        <w:tc>
          <w:tcPr>
            <w:tcW w:w="1729" w:type="dxa"/>
            <w:vAlign w:val="center"/>
          </w:tcPr>
          <w:p w14:paraId="64FDFACE">
            <w:pPr>
              <w:spacing w:after="0" w:line="240" w:lineRule="auto"/>
              <w:jc w:val="center"/>
            </w:pPr>
            <w:r>
              <w:rPr>
                <w:rFonts w:ascii="宋体" w:hAnsi="宋体" w:eastAsia="宋体"/>
                <w:b w:val="0"/>
                <w:sz w:val="21"/>
              </w:rPr>
              <w:t>浙江大学</w:t>
            </w:r>
          </w:p>
        </w:tc>
        <w:tc>
          <w:tcPr>
            <w:tcW w:w="1729" w:type="dxa"/>
            <w:vAlign w:val="center"/>
          </w:tcPr>
          <w:p w14:paraId="6B2282E6">
            <w:pPr>
              <w:spacing w:after="0" w:line="240" w:lineRule="auto"/>
              <w:jc w:val="center"/>
            </w:pPr>
            <w:r>
              <w:rPr>
                <w:rFonts w:ascii="宋体" w:hAnsi="宋体" w:eastAsia="宋体"/>
                <w:b w:val="0"/>
                <w:sz w:val="21"/>
              </w:rPr>
              <w:t>马克思主义基本原理</w:t>
            </w:r>
          </w:p>
        </w:tc>
      </w:tr>
      <w:tr w14:paraId="5925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B83C8C1">
            <w:pPr>
              <w:spacing w:after="0" w:line="240" w:lineRule="auto"/>
              <w:jc w:val="center"/>
            </w:pPr>
            <w:r>
              <w:rPr>
                <w:rFonts w:ascii="宋体" w:hAnsi="宋体" w:eastAsia="宋体"/>
                <w:b w:val="0"/>
                <w:sz w:val="21"/>
              </w:rPr>
              <w:t>8</w:t>
            </w:r>
          </w:p>
        </w:tc>
        <w:tc>
          <w:tcPr>
            <w:tcW w:w="1729" w:type="dxa"/>
            <w:vMerge w:val="continue"/>
            <w:vAlign w:val="center"/>
          </w:tcPr>
          <w:p w14:paraId="2360A5E9">
            <w:pPr>
              <w:spacing w:after="0" w:line="240" w:lineRule="auto"/>
            </w:pPr>
          </w:p>
        </w:tc>
        <w:tc>
          <w:tcPr>
            <w:tcW w:w="1729" w:type="dxa"/>
            <w:vAlign w:val="center"/>
          </w:tcPr>
          <w:p w14:paraId="073A6CBA">
            <w:pPr>
              <w:spacing w:after="0" w:line="240" w:lineRule="auto"/>
              <w:jc w:val="center"/>
            </w:pPr>
            <w:r>
              <w:rPr>
                <w:rFonts w:ascii="宋体" w:hAnsi="宋体" w:eastAsia="宋体"/>
                <w:b w:val="0"/>
                <w:sz w:val="21"/>
              </w:rPr>
              <w:t>朱文琦</w:t>
            </w:r>
          </w:p>
        </w:tc>
        <w:tc>
          <w:tcPr>
            <w:tcW w:w="1729" w:type="dxa"/>
            <w:vAlign w:val="center"/>
          </w:tcPr>
          <w:p w14:paraId="159EC49C">
            <w:pPr>
              <w:spacing w:after="0" w:line="240" w:lineRule="auto"/>
              <w:jc w:val="center"/>
            </w:pPr>
            <w:r>
              <w:rPr>
                <w:rFonts w:ascii="宋体" w:hAnsi="宋体" w:eastAsia="宋体"/>
                <w:b w:val="0"/>
                <w:sz w:val="21"/>
              </w:rPr>
              <w:t>山东师范大学</w:t>
            </w:r>
          </w:p>
        </w:tc>
        <w:tc>
          <w:tcPr>
            <w:tcW w:w="1729" w:type="dxa"/>
            <w:vAlign w:val="center"/>
          </w:tcPr>
          <w:p w14:paraId="11679FE3">
            <w:pPr>
              <w:spacing w:after="0" w:line="240" w:lineRule="auto"/>
              <w:jc w:val="center"/>
            </w:pPr>
            <w:r>
              <w:rPr>
                <w:rFonts w:ascii="宋体" w:hAnsi="宋体" w:eastAsia="宋体"/>
                <w:b w:val="0"/>
                <w:sz w:val="21"/>
              </w:rPr>
              <w:t>马克思主义中国化研究</w:t>
            </w:r>
          </w:p>
        </w:tc>
      </w:tr>
      <w:tr w14:paraId="799C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187EEB50">
            <w:pPr>
              <w:spacing w:after="0" w:line="240" w:lineRule="auto"/>
              <w:jc w:val="center"/>
            </w:pPr>
            <w:r>
              <w:rPr>
                <w:rFonts w:ascii="宋体" w:hAnsi="宋体" w:eastAsia="宋体"/>
                <w:b w:val="0"/>
                <w:sz w:val="21"/>
              </w:rPr>
              <w:t>9</w:t>
            </w:r>
          </w:p>
        </w:tc>
        <w:tc>
          <w:tcPr>
            <w:tcW w:w="1729" w:type="dxa"/>
            <w:vMerge w:val="continue"/>
            <w:vAlign w:val="center"/>
          </w:tcPr>
          <w:p w14:paraId="68F3392C">
            <w:pPr>
              <w:spacing w:after="0" w:line="240" w:lineRule="auto"/>
            </w:pPr>
          </w:p>
        </w:tc>
        <w:tc>
          <w:tcPr>
            <w:tcW w:w="1729" w:type="dxa"/>
            <w:vAlign w:val="center"/>
          </w:tcPr>
          <w:p w14:paraId="7400928A">
            <w:pPr>
              <w:spacing w:after="0" w:line="240" w:lineRule="auto"/>
              <w:jc w:val="center"/>
            </w:pPr>
            <w:r>
              <w:rPr>
                <w:rFonts w:ascii="宋体" w:hAnsi="宋体" w:eastAsia="宋体"/>
                <w:b w:val="0"/>
                <w:sz w:val="21"/>
              </w:rPr>
              <w:t>姜淑娟</w:t>
            </w:r>
          </w:p>
        </w:tc>
        <w:tc>
          <w:tcPr>
            <w:tcW w:w="1729" w:type="dxa"/>
            <w:vAlign w:val="center"/>
          </w:tcPr>
          <w:p w14:paraId="5A30D5F2">
            <w:pPr>
              <w:spacing w:after="0" w:line="240" w:lineRule="auto"/>
              <w:jc w:val="center"/>
            </w:pPr>
            <w:r>
              <w:rPr>
                <w:rFonts w:ascii="宋体" w:hAnsi="宋体" w:eastAsia="宋体"/>
                <w:b w:val="0"/>
                <w:sz w:val="21"/>
              </w:rPr>
              <w:t>华南师范大学</w:t>
            </w:r>
          </w:p>
        </w:tc>
        <w:tc>
          <w:tcPr>
            <w:tcW w:w="1729" w:type="dxa"/>
            <w:vAlign w:val="center"/>
          </w:tcPr>
          <w:p w14:paraId="473E1CB2">
            <w:pPr>
              <w:spacing w:after="0" w:line="240" w:lineRule="auto"/>
              <w:jc w:val="center"/>
            </w:pPr>
            <w:r>
              <w:rPr>
                <w:rFonts w:ascii="宋体" w:hAnsi="宋体" w:eastAsia="宋体"/>
                <w:b w:val="0"/>
                <w:sz w:val="21"/>
              </w:rPr>
              <w:t>马克思主义发展史</w:t>
            </w:r>
          </w:p>
        </w:tc>
      </w:tr>
      <w:tr w14:paraId="5CA7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7A22E255">
            <w:pPr>
              <w:spacing w:after="0" w:line="240" w:lineRule="auto"/>
              <w:jc w:val="center"/>
            </w:pPr>
            <w:r>
              <w:rPr>
                <w:rFonts w:ascii="宋体" w:hAnsi="宋体" w:eastAsia="宋体"/>
                <w:b w:val="0"/>
                <w:sz w:val="21"/>
              </w:rPr>
              <w:t>10</w:t>
            </w:r>
          </w:p>
        </w:tc>
        <w:tc>
          <w:tcPr>
            <w:tcW w:w="1729" w:type="dxa"/>
            <w:vMerge w:val="continue"/>
            <w:vAlign w:val="center"/>
          </w:tcPr>
          <w:p w14:paraId="08012821">
            <w:pPr>
              <w:spacing w:after="0" w:line="240" w:lineRule="auto"/>
            </w:pPr>
          </w:p>
        </w:tc>
        <w:tc>
          <w:tcPr>
            <w:tcW w:w="1729" w:type="dxa"/>
            <w:vAlign w:val="center"/>
          </w:tcPr>
          <w:p w14:paraId="321511C1">
            <w:pPr>
              <w:spacing w:after="0" w:line="240" w:lineRule="auto"/>
              <w:jc w:val="center"/>
            </w:pPr>
            <w:r>
              <w:rPr>
                <w:rFonts w:ascii="宋体" w:hAnsi="宋体" w:eastAsia="宋体"/>
                <w:b w:val="0"/>
                <w:sz w:val="21"/>
              </w:rPr>
              <w:t>欧庭宇</w:t>
            </w:r>
          </w:p>
        </w:tc>
        <w:tc>
          <w:tcPr>
            <w:tcW w:w="1729" w:type="dxa"/>
            <w:vAlign w:val="center"/>
          </w:tcPr>
          <w:p w14:paraId="6DAA9385">
            <w:pPr>
              <w:spacing w:after="0" w:line="240" w:lineRule="auto"/>
              <w:jc w:val="center"/>
            </w:pPr>
            <w:r>
              <w:rPr>
                <w:rFonts w:ascii="宋体" w:hAnsi="宋体" w:eastAsia="宋体"/>
                <w:b w:val="0"/>
                <w:sz w:val="21"/>
              </w:rPr>
              <w:t>贵州师范大学</w:t>
            </w:r>
          </w:p>
        </w:tc>
        <w:tc>
          <w:tcPr>
            <w:tcW w:w="1729" w:type="dxa"/>
            <w:vAlign w:val="center"/>
          </w:tcPr>
          <w:p w14:paraId="4409FB6D">
            <w:pPr>
              <w:spacing w:after="0" w:line="240" w:lineRule="auto"/>
              <w:jc w:val="center"/>
            </w:pPr>
            <w:r>
              <w:rPr>
                <w:rFonts w:ascii="宋体" w:hAnsi="宋体" w:eastAsia="宋体"/>
                <w:b w:val="0"/>
                <w:sz w:val="21"/>
              </w:rPr>
              <w:t>思想政治教育</w:t>
            </w:r>
          </w:p>
        </w:tc>
      </w:tr>
      <w:tr w14:paraId="3B32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2197C026">
            <w:pPr>
              <w:spacing w:after="0" w:line="240" w:lineRule="auto"/>
              <w:jc w:val="center"/>
            </w:pPr>
            <w:r>
              <w:rPr>
                <w:rFonts w:ascii="宋体" w:hAnsi="宋体" w:eastAsia="宋体"/>
                <w:b w:val="0"/>
                <w:sz w:val="21"/>
              </w:rPr>
              <w:t>11</w:t>
            </w:r>
          </w:p>
        </w:tc>
        <w:tc>
          <w:tcPr>
            <w:tcW w:w="1729" w:type="dxa"/>
            <w:vMerge w:val="continue"/>
            <w:vAlign w:val="center"/>
          </w:tcPr>
          <w:p w14:paraId="1C1842B7">
            <w:pPr>
              <w:spacing w:after="0" w:line="240" w:lineRule="auto"/>
            </w:pPr>
          </w:p>
        </w:tc>
        <w:tc>
          <w:tcPr>
            <w:tcW w:w="1729" w:type="dxa"/>
            <w:vAlign w:val="center"/>
          </w:tcPr>
          <w:p w14:paraId="44E3E907">
            <w:pPr>
              <w:spacing w:after="0" w:line="240" w:lineRule="auto"/>
              <w:jc w:val="center"/>
            </w:pPr>
            <w:r>
              <w:rPr>
                <w:rFonts w:ascii="宋体" w:hAnsi="宋体" w:eastAsia="宋体"/>
                <w:b w:val="0"/>
                <w:sz w:val="21"/>
              </w:rPr>
              <w:t>毛欣艳</w:t>
            </w:r>
          </w:p>
        </w:tc>
        <w:tc>
          <w:tcPr>
            <w:tcW w:w="1729" w:type="dxa"/>
            <w:vAlign w:val="center"/>
          </w:tcPr>
          <w:p w14:paraId="1D3BD8C1">
            <w:pPr>
              <w:spacing w:after="0" w:line="240" w:lineRule="auto"/>
              <w:jc w:val="center"/>
            </w:pPr>
            <w:r>
              <w:rPr>
                <w:rFonts w:ascii="宋体" w:hAnsi="宋体" w:eastAsia="宋体"/>
                <w:b w:val="0"/>
                <w:sz w:val="21"/>
              </w:rPr>
              <w:t>西藏大学</w:t>
            </w:r>
          </w:p>
        </w:tc>
        <w:tc>
          <w:tcPr>
            <w:tcW w:w="1729" w:type="dxa"/>
            <w:vAlign w:val="center"/>
          </w:tcPr>
          <w:p w14:paraId="35F4D8CE">
            <w:pPr>
              <w:spacing w:after="0" w:line="240" w:lineRule="auto"/>
              <w:jc w:val="center"/>
            </w:pPr>
            <w:r>
              <w:rPr>
                <w:rFonts w:ascii="宋体" w:hAnsi="宋体" w:eastAsia="宋体"/>
                <w:b w:val="0"/>
                <w:sz w:val="21"/>
              </w:rPr>
              <w:t>马克思主义民族理论与政策</w:t>
            </w:r>
          </w:p>
        </w:tc>
      </w:tr>
      <w:tr w14:paraId="46CB5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6911C26A">
            <w:pPr>
              <w:spacing w:after="0" w:line="240" w:lineRule="auto"/>
              <w:jc w:val="center"/>
            </w:pPr>
            <w:r>
              <w:rPr>
                <w:rFonts w:ascii="宋体" w:hAnsi="宋体" w:eastAsia="宋体"/>
                <w:b w:val="0"/>
                <w:sz w:val="21"/>
              </w:rPr>
              <w:t>12</w:t>
            </w:r>
          </w:p>
        </w:tc>
        <w:tc>
          <w:tcPr>
            <w:tcW w:w="1729" w:type="dxa"/>
            <w:vMerge w:val="restart"/>
            <w:vAlign w:val="center"/>
          </w:tcPr>
          <w:p w14:paraId="44985FD2">
            <w:pPr>
              <w:spacing w:after="0" w:line="240" w:lineRule="auto"/>
              <w:jc w:val="center"/>
            </w:pPr>
            <w:r>
              <w:rPr>
                <w:rFonts w:ascii="宋体" w:hAnsi="宋体" w:eastAsia="宋体"/>
                <w:b w:val="0"/>
                <w:sz w:val="21"/>
              </w:rPr>
              <w:t>硕士研究生奖学金</w:t>
            </w:r>
          </w:p>
          <w:p w14:paraId="2CE7CFFF">
            <w:pPr>
              <w:spacing w:after="0" w:line="240" w:lineRule="auto"/>
              <w:jc w:val="center"/>
            </w:pPr>
          </w:p>
          <w:p w14:paraId="562CA29E">
            <w:pPr>
              <w:spacing w:after="0" w:line="240" w:lineRule="auto"/>
              <w:jc w:val="center"/>
            </w:pPr>
          </w:p>
          <w:p w14:paraId="4C0091BA">
            <w:pPr>
              <w:spacing w:after="0" w:line="240" w:lineRule="auto"/>
              <w:jc w:val="center"/>
            </w:pPr>
          </w:p>
          <w:p w14:paraId="6E3639E6">
            <w:pPr>
              <w:spacing w:after="0" w:line="240" w:lineRule="auto"/>
              <w:jc w:val="center"/>
            </w:pPr>
          </w:p>
          <w:p w14:paraId="1510C77B">
            <w:pPr>
              <w:spacing w:after="0" w:line="240" w:lineRule="auto"/>
              <w:jc w:val="center"/>
            </w:pPr>
          </w:p>
          <w:p w14:paraId="5C3E7D3D">
            <w:pPr>
              <w:spacing w:after="0" w:line="240" w:lineRule="auto"/>
              <w:jc w:val="center"/>
            </w:pPr>
          </w:p>
          <w:p w14:paraId="5628D08F">
            <w:pPr>
              <w:spacing w:after="0" w:line="240" w:lineRule="auto"/>
              <w:jc w:val="center"/>
            </w:pPr>
          </w:p>
          <w:p w14:paraId="5235754B">
            <w:pPr>
              <w:spacing w:after="0" w:line="240" w:lineRule="auto"/>
              <w:jc w:val="center"/>
            </w:pPr>
          </w:p>
          <w:p w14:paraId="37B06281">
            <w:pPr>
              <w:spacing w:after="0" w:line="240" w:lineRule="auto"/>
              <w:jc w:val="center"/>
            </w:pPr>
          </w:p>
        </w:tc>
        <w:tc>
          <w:tcPr>
            <w:tcW w:w="1729" w:type="dxa"/>
            <w:vAlign w:val="center"/>
          </w:tcPr>
          <w:p w14:paraId="4BB802FA">
            <w:pPr>
              <w:spacing w:after="0" w:line="240" w:lineRule="auto"/>
              <w:jc w:val="center"/>
            </w:pPr>
            <w:r>
              <w:rPr>
                <w:rFonts w:ascii="宋体" w:hAnsi="宋体" w:eastAsia="宋体"/>
                <w:b w:val="0"/>
                <w:sz w:val="21"/>
              </w:rPr>
              <w:t>车宗凯</w:t>
            </w:r>
          </w:p>
        </w:tc>
        <w:tc>
          <w:tcPr>
            <w:tcW w:w="1729" w:type="dxa"/>
            <w:vAlign w:val="center"/>
          </w:tcPr>
          <w:p w14:paraId="2230E544">
            <w:pPr>
              <w:spacing w:after="0" w:line="240" w:lineRule="auto"/>
              <w:jc w:val="center"/>
            </w:pPr>
            <w:r>
              <w:rPr>
                <w:rFonts w:ascii="宋体" w:hAnsi="宋体" w:eastAsia="宋体"/>
                <w:b w:val="0"/>
                <w:sz w:val="21"/>
              </w:rPr>
              <w:t>清华大学</w:t>
            </w:r>
          </w:p>
        </w:tc>
        <w:tc>
          <w:tcPr>
            <w:tcW w:w="1729" w:type="dxa"/>
            <w:vAlign w:val="center"/>
          </w:tcPr>
          <w:p w14:paraId="45DFF1FF">
            <w:pPr>
              <w:spacing w:after="0" w:line="240" w:lineRule="auto"/>
              <w:jc w:val="center"/>
            </w:pPr>
            <w:r>
              <w:rPr>
                <w:rFonts w:ascii="宋体" w:hAnsi="宋体" w:eastAsia="宋体"/>
                <w:b w:val="0"/>
                <w:sz w:val="21"/>
              </w:rPr>
              <w:t>马克思主义理论</w:t>
            </w:r>
          </w:p>
        </w:tc>
      </w:tr>
      <w:tr w14:paraId="3B4AB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6FAFDE4A">
            <w:pPr>
              <w:spacing w:after="0" w:line="240" w:lineRule="auto"/>
              <w:jc w:val="center"/>
            </w:pPr>
            <w:r>
              <w:rPr>
                <w:rFonts w:ascii="宋体" w:hAnsi="宋体" w:eastAsia="宋体"/>
                <w:b w:val="0"/>
                <w:sz w:val="21"/>
              </w:rPr>
              <w:t>13</w:t>
            </w:r>
          </w:p>
        </w:tc>
        <w:tc>
          <w:tcPr>
            <w:tcW w:w="1729" w:type="dxa"/>
            <w:vMerge w:val="continue"/>
            <w:vAlign w:val="center"/>
          </w:tcPr>
          <w:p w14:paraId="3F2E7D3A">
            <w:pPr>
              <w:spacing w:after="0" w:line="240" w:lineRule="auto"/>
            </w:pPr>
          </w:p>
        </w:tc>
        <w:tc>
          <w:tcPr>
            <w:tcW w:w="1729" w:type="dxa"/>
            <w:vAlign w:val="center"/>
          </w:tcPr>
          <w:p w14:paraId="401E52A6">
            <w:pPr>
              <w:spacing w:after="0" w:line="240" w:lineRule="auto"/>
              <w:jc w:val="center"/>
            </w:pPr>
            <w:r>
              <w:rPr>
                <w:rFonts w:ascii="宋体" w:hAnsi="宋体" w:eastAsia="宋体"/>
                <w:b w:val="0"/>
                <w:sz w:val="21"/>
              </w:rPr>
              <w:t>张志强</w:t>
            </w:r>
          </w:p>
        </w:tc>
        <w:tc>
          <w:tcPr>
            <w:tcW w:w="1729" w:type="dxa"/>
            <w:vAlign w:val="center"/>
          </w:tcPr>
          <w:p w14:paraId="193C47FB">
            <w:pPr>
              <w:spacing w:after="0" w:line="240" w:lineRule="auto"/>
              <w:jc w:val="center"/>
            </w:pPr>
            <w:r>
              <w:rPr>
                <w:rFonts w:ascii="宋体" w:hAnsi="宋体" w:eastAsia="宋体"/>
                <w:b w:val="0"/>
                <w:sz w:val="21"/>
              </w:rPr>
              <w:t>中国人民大学</w:t>
            </w:r>
          </w:p>
        </w:tc>
        <w:tc>
          <w:tcPr>
            <w:tcW w:w="1729" w:type="dxa"/>
            <w:vAlign w:val="center"/>
          </w:tcPr>
          <w:p w14:paraId="327E5A2E">
            <w:pPr>
              <w:spacing w:after="0" w:line="240" w:lineRule="auto"/>
              <w:jc w:val="center"/>
            </w:pPr>
            <w:r>
              <w:rPr>
                <w:rFonts w:ascii="宋体" w:hAnsi="宋体" w:eastAsia="宋体"/>
                <w:b w:val="0"/>
                <w:sz w:val="21"/>
              </w:rPr>
              <w:t>中国共产党历史</w:t>
            </w:r>
          </w:p>
        </w:tc>
      </w:tr>
      <w:tr w14:paraId="2D82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16F33FFA">
            <w:pPr>
              <w:spacing w:after="0" w:line="240" w:lineRule="auto"/>
              <w:jc w:val="center"/>
            </w:pPr>
            <w:r>
              <w:rPr>
                <w:rFonts w:ascii="宋体" w:hAnsi="宋体" w:eastAsia="宋体"/>
                <w:b w:val="0"/>
                <w:sz w:val="21"/>
              </w:rPr>
              <w:t>14</w:t>
            </w:r>
          </w:p>
        </w:tc>
        <w:tc>
          <w:tcPr>
            <w:tcW w:w="1729" w:type="dxa"/>
            <w:vMerge w:val="continue"/>
            <w:vAlign w:val="center"/>
          </w:tcPr>
          <w:p w14:paraId="20E5F198">
            <w:pPr>
              <w:spacing w:after="0" w:line="240" w:lineRule="auto"/>
            </w:pPr>
          </w:p>
        </w:tc>
        <w:tc>
          <w:tcPr>
            <w:tcW w:w="1729" w:type="dxa"/>
            <w:vAlign w:val="center"/>
          </w:tcPr>
          <w:p w14:paraId="6F9F7EEF">
            <w:pPr>
              <w:spacing w:after="0" w:line="240" w:lineRule="auto"/>
              <w:jc w:val="center"/>
            </w:pPr>
            <w:r>
              <w:rPr>
                <w:rFonts w:ascii="宋体" w:hAnsi="宋体" w:eastAsia="宋体"/>
                <w:b w:val="0"/>
                <w:sz w:val="21"/>
              </w:rPr>
              <w:t>潘剑瑛</w:t>
            </w:r>
          </w:p>
        </w:tc>
        <w:tc>
          <w:tcPr>
            <w:tcW w:w="1729" w:type="dxa"/>
            <w:vAlign w:val="center"/>
          </w:tcPr>
          <w:p w14:paraId="3C405B73">
            <w:pPr>
              <w:spacing w:after="0" w:line="240" w:lineRule="auto"/>
              <w:jc w:val="center"/>
            </w:pPr>
            <w:r>
              <w:rPr>
                <w:rFonts w:ascii="宋体" w:hAnsi="宋体" w:eastAsia="宋体"/>
                <w:b w:val="0"/>
                <w:sz w:val="21"/>
              </w:rPr>
              <w:t>南开大学</w:t>
            </w:r>
          </w:p>
        </w:tc>
        <w:tc>
          <w:tcPr>
            <w:tcW w:w="1729" w:type="dxa"/>
            <w:vAlign w:val="center"/>
          </w:tcPr>
          <w:p w14:paraId="75B54F39">
            <w:pPr>
              <w:spacing w:after="0" w:line="240" w:lineRule="auto"/>
              <w:jc w:val="center"/>
            </w:pPr>
            <w:r>
              <w:rPr>
                <w:rFonts w:ascii="宋体" w:hAnsi="宋体" w:eastAsia="宋体"/>
                <w:b w:val="0"/>
                <w:sz w:val="21"/>
              </w:rPr>
              <w:t>马克思主义中国化研究</w:t>
            </w:r>
          </w:p>
        </w:tc>
      </w:tr>
      <w:tr w14:paraId="19875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7C843F62">
            <w:pPr>
              <w:spacing w:after="0" w:line="240" w:lineRule="auto"/>
              <w:jc w:val="center"/>
            </w:pPr>
            <w:r>
              <w:rPr>
                <w:rFonts w:ascii="宋体" w:hAnsi="宋体" w:eastAsia="宋体"/>
                <w:b w:val="0"/>
                <w:sz w:val="21"/>
              </w:rPr>
              <w:t>15</w:t>
            </w:r>
          </w:p>
        </w:tc>
        <w:tc>
          <w:tcPr>
            <w:tcW w:w="1729" w:type="dxa"/>
            <w:vMerge w:val="continue"/>
            <w:vAlign w:val="center"/>
          </w:tcPr>
          <w:p w14:paraId="5D3E7184">
            <w:pPr>
              <w:spacing w:after="0" w:line="240" w:lineRule="auto"/>
            </w:pPr>
          </w:p>
        </w:tc>
        <w:tc>
          <w:tcPr>
            <w:tcW w:w="1729" w:type="dxa"/>
            <w:vAlign w:val="center"/>
          </w:tcPr>
          <w:p w14:paraId="592348F1">
            <w:pPr>
              <w:spacing w:after="0" w:line="240" w:lineRule="auto"/>
              <w:jc w:val="center"/>
            </w:pPr>
            <w:r>
              <w:rPr>
                <w:rFonts w:ascii="宋体" w:hAnsi="宋体" w:eastAsia="宋体"/>
                <w:b w:val="0"/>
                <w:sz w:val="21"/>
              </w:rPr>
              <w:t>刘晔</w:t>
            </w:r>
          </w:p>
        </w:tc>
        <w:tc>
          <w:tcPr>
            <w:tcW w:w="1729" w:type="dxa"/>
            <w:vAlign w:val="center"/>
          </w:tcPr>
          <w:p w14:paraId="0B4C88B1">
            <w:pPr>
              <w:spacing w:after="0" w:line="240" w:lineRule="auto"/>
              <w:jc w:val="center"/>
            </w:pPr>
            <w:r>
              <w:rPr>
                <w:rFonts w:ascii="宋体" w:hAnsi="宋体" w:eastAsia="宋体"/>
                <w:b w:val="0"/>
                <w:sz w:val="21"/>
              </w:rPr>
              <w:t>东北财经大学</w:t>
            </w:r>
          </w:p>
        </w:tc>
        <w:tc>
          <w:tcPr>
            <w:tcW w:w="1729" w:type="dxa"/>
            <w:vAlign w:val="center"/>
          </w:tcPr>
          <w:p w14:paraId="3BB17200">
            <w:pPr>
              <w:spacing w:after="0" w:line="240" w:lineRule="auto"/>
              <w:jc w:val="center"/>
            </w:pPr>
            <w:r>
              <w:rPr>
                <w:rFonts w:ascii="宋体" w:hAnsi="宋体" w:eastAsia="宋体"/>
                <w:b w:val="0"/>
                <w:sz w:val="21"/>
              </w:rPr>
              <w:t>马克思主义中国化研究</w:t>
            </w:r>
          </w:p>
        </w:tc>
      </w:tr>
      <w:tr w14:paraId="7FD12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63E9FF6B">
            <w:pPr>
              <w:spacing w:after="0" w:line="240" w:lineRule="auto"/>
              <w:jc w:val="center"/>
            </w:pPr>
            <w:r>
              <w:rPr>
                <w:rFonts w:ascii="宋体" w:hAnsi="宋体" w:eastAsia="宋体"/>
                <w:b w:val="0"/>
                <w:sz w:val="21"/>
              </w:rPr>
              <w:t>16</w:t>
            </w:r>
          </w:p>
        </w:tc>
        <w:tc>
          <w:tcPr>
            <w:tcW w:w="1729" w:type="dxa"/>
            <w:vMerge w:val="continue"/>
            <w:vAlign w:val="center"/>
          </w:tcPr>
          <w:p w14:paraId="225A67F0">
            <w:pPr>
              <w:spacing w:after="0" w:line="240" w:lineRule="auto"/>
            </w:pPr>
          </w:p>
        </w:tc>
        <w:tc>
          <w:tcPr>
            <w:tcW w:w="1729" w:type="dxa"/>
            <w:vAlign w:val="center"/>
          </w:tcPr>
          <w:p w14:paraId="51302B00">
            <w:pPr>
              <w:spacing w:after="0" w:line="240" w:lineRule="auto"/>
              <w:jc w:val="center"/>
            </w:pPr>
            <w:r>
              <w:rPr>
                <w:rFonts w:ascii="宋体" w:hAnsi="宋体" w:eastAsia="宋体"/>
                <w:b w:val="0"/>
                <w:sz w:val="21"/>
              </w:rPr>
              <w:t>刘文祥</w:t>
            </w:r>
          </w:p>
        </w:tc>
        <w:tc>
          <w:tcPr>
            <w:tcW w:w="1729" w:type="dxa"/>
            <w:vAlign w:val="center"/>
          </w:tcPr>
          <w:p w14:paraId="446ADB99">
            <w:pPr>
              <w:spacing w:after="0" w:line="240" w:lineRule="auto"/>
              <w:jc w:val="center"/>
            </w:pPr>
            <w:r>
              <w:rPr>
                <w:rFonts w:ascii="宋体" w:hAnsi="宋体" w:eastAsia="宋体"/>
                <w:b w:val="0"/>
                <w:sz w:val="21"/>
              </w:rPr>
              <w:t>华东政法大学</w:t>
            </w:r>
          </w:p>
        </w:tc>
        <w:tc>
          <w:tcPr>
            <w:tcW w:w="1729" w:type="dxa"/>
            <w:vAlign w:val="center"/>
          </w:tcPr>
          <w:p w14:paraId="62DEEF1D">
            <w:pPr>
              <w:spacing w:after="0" w:line="240" w:lineRule="auto"/>
              <w:jc w:val="center"/>
            </w:pPr>
            <w:r>
              <w:rPr>
                <w:rFonts w:ascii="宋体" w:hAnsi="宋体" w:eastAsia="宋体"/>
                <w:b w:val="0"/>
                <w:sz w:val="21"/>
              </w:rPr>
              <w:t>马克思主义中国化研究</w:t>
            </w:r>
          </w:p>
        </w:tc>
      </w:tr>
      <w:tr w14:paraId="6D975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21F70AA8">
            <w:pPr>
              <w:spacing w:after="0" w:line="240" w:lineRule="auto"/>
              <w:jc w:val="center"/>
            </w:pPr>
            <w:r>
              <w:rPr>
                <w:rFonts w:ascii="宋体" w:hAnsi="宋体" w:eastAsia="宋体"/>
                <w:b w:val="0"/>
                <w:sz w:val="21"/>
              </w:rPr>
              <w:t>17</w:t>
            </w:r>
          </w:p>
        </w:tc>
        <w:tc>
          <w:tcPr>
            <w:tcW w:w="1729" w:type="dxa"/>
            <w:vMerge w:val="continue"/>
            <w:vAlign w:val="center"/>
          </w:tcPr>
          <w:p w14:paraId="0690B81D">
            <w:pPr>
              <w:spacing w:after="0" w:line="240" w:lineRule="auto"/>
            </w:pPr>
          </w:p>
        </w:tc>
        <w:tc>
          <w:tcPr>
            <w:tcW w:w="1729" w:type="dxa"/>
            <w:vAlign w:val="center"/>
          </w:tcPr>
          <w:p w14:paraId="0BFF4EF5">
            <w:pPr>
              <w:spacing w:after="0" w:line="240" w:lineRule="auto"/>
              <w:jc w:val="center"/>
            </w:pPr>
            <w:r>
              <w:rPr>
                <w:rFonts w:ascii="宋体" w:hAnsi="宋体" w:eastAsia="宋体"/>
                <w:b w:val="0"/>
                <w:sz w:val="21"/>
              </w:rPr>
              <w:t>魏倩怡</w:t>
            </w:r>
          </w:p>
        </w:tc>
        <w:tc>
          <w:tcPr>
            <w:tcW w:w="1729" w:type="dxa"/>
            <w:vAlign w:val="center"/>
          </w:tcPr>
          <w:p w14:paraId="439C909D">
            <w:pPr>
              <w:spacing w:after="0" w:line="240" w:lineRule="auto"/>
              <w:jc w:val="center"/>
            </w:pPr>
            <w:r>
              <w:rPr>
                <w:rFonts w:ascii="宋体" w:hAnsi="宋体" w:eastAsia="宋体"/>
                <w:b w:val="0"/>
                <w:sz w:val="21"/>
              </w:rPr>
              <w:t>福建师范大学</w:t>
            </w:r>
          </w:p>
        </w:tc>
        <w:tc>
          <w:tcPr>
            <w:tcW w:w="1729" w:type="dxa"/>
            <w:vAlign w:val="center"/>
          </w:tcPr>
          <w:p w14:paraId="6E9B2CD2">
            <w:pPr>
              <w:spacing w:after="0" w:line="240" w:lineRule="auto"/>
              <w:jc w:val="center"/>
            </w:pPr>
            <w:r>
              <w:rPr>
                <w:rFonts w:ascii="宋体" w:hAnsi="宋体" w:eastAsia="宋体"/>
                <w:b w:val="0"/>
                <w:sz w:val="21"/>
              </w:rPr>
              <w:t>思想政治教育</w:t>
            </w:r>
          </w:p>
        </w:tc>
      </w:tr>
      <w:tr w14:paraId="068E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72981ED0">
            <w:pPr>
              <w:spacing w:after="0" w:line="240" w:lineRule="auto"/>
              <w:jc w:val="center"/>
            </w:pPr>
            <w:r>
              <w:rPr>
                <w:rFonts w:ascii="宋体" w:hAnsi="宋体" w:eastAsia="宋体"/>
                <w:b w:val="0"/>
                <w:sz w:val="21"/>
              </w:rPr>
              <w:t>18</w:t>
            </w:r>
          </w:p>
        </w:tc>
        <w:tc>
          <w:tcPr>
            <w:tcW w:w="1729" w:type="dxa"/>
            <w:vMerge w:val="continue"/>
            <w:vAlign w:val="center"/>
          </w:tcPr>
          <w:p w14:paraId="2F4FE8EF">
            <w:pPr>
              <w:spacing w:after="0" w:line="240" w:lineRule="auto"/>
            </w:pPr>
          </w:p>
        </w:tc>
        <w:tc>
          <w:tcPr>
            <w:tcW w:w="1729" w:type="dxa"/>
            <w:vAlign w:val="center"/>
          </w:tcPr>
          <w:p w14:paraId="3959B0DC">
            <w:pPr>
              <w:spacing w:after="0" w:line="240" w:lineRule="auto"/>
              <w:jc w:val="center"/>
            </w:pPr>
            <w:r>
              <w:rPr>
                <w:rFonts w:ascii="宋体" w:hAnsi="宋体" w:eastAsia="宋体"/>
                <w:b w:val="0"/>
                <w:sz w:val="21"/>
              </w:rPr>
              <w:t>陈邦璐</w:t>
            </w:r>
          </w:p>
        </w:tc>
        <w:tc>
          <w:tcPr>
            <w:tcW w:w="1729" w:type="dxa"/>
            <w:vAlign w:val="center"/>
          </w:tcPr>
          <w:p w14:paraId="6D7E0187">
            <w:pPr>
              <w:spacing w:after="0" w:line="240" w:lineRule="auto"/>
              <w:jc w:val="center"/>
            </w:pPr>
            <w:r>
              <w:rPr>
                <w:rFonts w:ascii="宋体" w:hAnsi="宋体" w:eastAsia="宋体"/>
                <w:b w:val="0"/>
                <w:sz w:val="21"/>
              </w:rPr>
              <w:t>曲阜师范大学</w:t>
            </w:r>
          </w:p>
        </w:tc>
        <w:tc>
          <w:tcPr>
            <w:tcW w:w="1729" w:type="dxa"/>
            <w:vAlign w:val="center"/>
          </w:tcPr>
          <w:p w14:paraId="7C2B5C25">
            <w:pPr>
              <w:spacing w:after="0" w:line="240" w:lineRule="auto"/>
              <w:jc w:val="center"/>
            </w:pPr>
            <w:r>
              <w:rPr>
                <w:rFonts w:ascii="宋体" w:hAnsi="宋体" w:eastAsia="宋体"/>
                <w:b w:val="0"/>
                <w:sz w:val="21"/>
              </w:rPr>
              <w:t>马克思主义理论</w:t>
            </w:r>
          </w:p>
        </w:tc>
      </w:tr>
      <w:tr w14:paraId="76931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1C1866BE">
            <w:pPr>
              <w:spacing w:after="0" w:line="240" w:lineRule="auto"/>
              <w:jc w:val="center"/>
            </w:pPr>
            <w:r>
              <w:rPr>
                <w:rFonts w:ascii="宋体" w:hAnsi="宋体" w:eastAsia="宋体"/>
                <w:b w:val="0"/>
                <w:sz w:val="21"/>
              </w:rPr>
              <w:t>19</w:t>
            </w:r>
          </w:p>
        </w:tc>
        <w:tc>
          <w:tcPr>
            <w:tcW w:w="1729" w:type="dxa"/>
            <w:vMerge w:val="continue"/>
            <w:vAlign w:val="center"/>
          </w:tcPr>
          <w:p w14:paraId="50D19D2B">
            <w:pPr>
              <w:spacing w:after="0" w:line="240" w:lineRule="auto"/>
            </w:pPr>
          </w:p>
        </w:tc>
        <w:tc>
          <w:tcPr>
            <w:tcW w:w="1729" w:type="dxa"/>
            <w:vAlign w:val="center"/>
          </w:tcPr>
          <w:p w14:paraId="3B7B421A">
            <w:pPr>
              <w:spacing w:after="0" w:line="240" w:lineRule="auto"/>
              <w:jc w:val="center"/>
            </w:pPr>
            <w:r>
              <w:rPr>
                <w:rFonts w:ascii="宋体" w:hAnsi="宋体" w:eastAsia="宋体"/>
                <w:b w:val="0"/>
                <w:sz w:val="21"/>
              </w:rPr>
              <w:t>张琳</w:t>
            </w:r>
          </w:p>
        </w:tc>
        <w:tc>
          <w:tcPr>
            <w:tcW w:w="1729" w:type="dxa"/>
            <w:vAlign w:val="center"/>
          </w:tcPr>
          <w:p w14:paraId="6541FAC3">
            <w:pPr>
              <w:spacing w:after="0" w:line="240" w:lineRule="auto"/>
              <w:jc w:val="center"/>
            </w:pPr>
            <w:r>
              <w:rPr>
                <w:rFonts w:ascii="宋体" w:hAnsi="宋体" w:eastAsia="宋体"/>
                <w:b w:val="0"/>
                <w:sz w:val="21"/>
              </w:rPr>
              <w:t>湖南师范大学</w:t>
            </w:r>
          </w:p>
        </w:tc>
        <w:tc>
          <w:tcPr>
            <w:tcW w:w="1729" w:type="dxa"/>
            <w:vAlign w:val="center"/>
          </w:tcPr>
          <w:p w14:paraId="6CF4ACF6">
            <w:pPr>
              <w:spacing w:after="0" w:line="240" w:lineRule="auto"/>
              <w:jc w:val="center"/>
            </w:pPr>
            <w:r>
              <w:rPr>
                <w:rFonts w:ascii="宋体" w:hAnsi="宋体" w:eastAsia="宋体"/>
                <w:b w:val="0"/>
                <w:sz w:val="21"/>
              </w:rPr>
              <w:t>思想政治教育</w:t>
            </w:r>
          </w:p>
        </w:tc>
      </w:tr>
      <w:tr w14:paraId="04FC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15C7745">
            <w:pPr>
              <w:spacing w:after="0" w:line="240" w:lineRule="auto"/>
              <w:jc w:val="center"/>
            </w:pPr>
            <w:r>
              <w:rPr>
                <w:rFonts w:ascii="宋体" w:hAnsi="宋体" w:eastAsia="宋体"/>
                <w:b w:val="0"/>
                <w:sz w:val="21"/>
              </w:rPr>
              <w:t>20</w:t>
            </w:r>
          </w:p>
        </w:tc>
        <w:tc>
          <w:tcPr>
            <w:tcW w:w="1729" w:type="dxa"/>
            <w:vMerge w:val="continue"/>
            <w:vAlign w:val="center"/>
          </w:tcPr>
          <w:p w14:paraId="7FECA9B6">
            <w:pPr>
              <w:spacing w:after="0" w:line="240" w:lineRule="auto"/>
            </w:pPr>
          </w:p>
        </w:tc>
        <w:tc>
          <w:tcPr>
            <w:tcW w:w="1729" w:type="dxa"/>
            <w:vAlign w:val="center"/>
          </w:tcPr>
          <w:p w14:paraId="3E9FDE4C">
            <w:pPr>
              <w:spacing w:after="0" w:line="240" w:lineRule="auto"/>
              <w:jc w:val="center"/>
            </w:pPr>
            <w:r>
              <w:rPr>
                <w:rFonts w:ascii="宋体" w:hAnsi="宋体" w:eastAsia="宋体"/>
                <w:b w:val="0"/>
                <w:sz w:val="21"/>
              </w:rPr>
              <w:t>崇瀚文</w:t>
            </w:r>
          </w:p>
        </w:tc>
        <w:tc>
          <w:tcPr>
            <w:tcW w:w="1729" w:type="dxa"/>
            <w:vAlign w:val="center"/>
          </w:tcPr>
          <w:p w14:paraId="5D833A01">
            <w:pPr>
              <w:spacing w:after="0" w:line="240" w:lineRule="auto"/>
              <w:jc w:val="center"/>
            </w:pPr>
            <w:r>
              <w:rPr>
                <w:rFonts w:ascii="宋体" w:hAnsi="宋体" w:eastAsia="宋体"/>
                <w:b w:val="0"/>
                <w:sz w:val="21"/>
              </w:rPr>
              <w:t>华南理工大学</w:t>
            </w:r>
          </w:p>
        </w:tc>
        <w:tc>
          <w:tcPr>
            <w:tcW w:w="1729" w:type="dxa"/>
            <w:vAlign w:val="center"/>
          </w:tcPr>
          <w:p w14:paraId="132774F1">
            <w:pPr>
              <w:spacing w:after="0" w:line="240" w:lineRule="auto"/>
              <w:jc w:val="center"/>
            </w:pPr>
            <w:r>
              <w:rPr>
                <w:rFonts w:ascii="宋体" w:hAnsi="宋体" w:eastAsia="宋体"/>
                <w:b w:val="0"/>
                <w:sz w:val="21"/>
              </w:rPr>
              <w:t>马克思主义理论</w:t>
            </w:r>
          </w:p>
        </w:tc>
      </w:tr>
      <w:tr w14:paraId="4FF98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1F7F4CB6">
            <w:pPr>
              <w:spacing w:after="0" w:line="240" w:lineRule="auto"/>
              <w:jc w:val="center"/>
            </w:pPr>
            <w:r>
              <w:rPr>
                <w:rFonts w:ascii="宋体" w:hAnsi="宋体" w:eastAsia="宋体"/>
                <w:b w:val="0"/>
                <w:sz w:val="21"/>
              </w:rPr>
              <w:t>21</w:t>
            </w:r>
          </w:p>
        </w:tc>
        <w:tc>
          <w:tcPr>
            <w:tcW w:w="1729" w:type="dxa"/>
            <w:vMerge w:val="continue"/>
            <w:vAlign w:val="center"/>
          </w:tcPr>
          <w:p w14:paraId="57AD2ECB">
            <w:pPr>
              <w:spacing w:after="0" w:line="240" w:lineRule="auto"/>
            </w:pPr>
          </w:p>
        </w:tc>
        <w:tc>
          <w:tcPr>
            <w:tcW w:w="1729" w:type="dxa"/>
            <w:vAlign w:val="center"/>
          </w:tcPr>
          <w:p w14:paraId="20A90B08">
            <w:pPr>
              <w:spacing w:after="0" w:line="240" w:lineRule="auto"/>
              <w:jc w:val="center"/>
            </w:pPr>
            <w:r>
              <w:rPr>
                <w:rFonts w:ascii="宋体" w:hAnsi="宋体" w:eastAsia="宋体"/>
                <w:b w:val="0"/>
                <w:sz w:val="21"/>
              </w:rPr>
              <w:t>李金玲</w:t>
            </w:r>
          </w:p>
        </w:tc>
        <w:tc>
          <w:tcPr>
            <w:tcW w:w="1729" w:type="dxa"/>
            <w:vAlign w:val="center"/>
          </w:tcPr>
          <w:p w14:paraId="53D91238">
            <w:pPr>
              <w:spacing w:after="0" w:line="240" w:lineRule="auto"/>
              <w:jc w:val="center"/>
            </w:pPr>
            <w:r>
              <w:rPr>
                <w:rFonts w:ascii="宋体" w:hAnsi="宋体" w:eastAsia="宋体"/>
                <w:b w:val="0"/>
                <w:sz w:val="21"/>
              </w:rPr>
              <w:t>兰州大学</w:t>
            </w:r>
          </w:p>
        </w:tc>
        <w:tc>
          <w:tcPr>
            <w:tcW w:w="1729" w:type="dxa"/>
            <w:vAlign w:val="center"/>
          </w:tcPr>
          <w:p w14:paraId="2EB5896D">
            <w:pPr>
              <w:spacing w:after="0" w:line="240" w:lineRule="auto"/>
              <w:jc w:val="center"/>
            </w:pPr>
            <w:r>
              <w:rPr>
                <w:rFonts w:ascii="宋体" w:hAnsi="宋体" w:eastAsia="宋体"/>
                <w:b w:val="0"/>
                <w:sz w:val="21"/>
              </w:rPr>
              <w:t>马克思主义理论</w:t>
            </w:r>
          </w:p>
        </w:tc>
      </w:tr>
      <w:tr w14:paraId="768D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3BA5B75D">
            <w:pPr>
              <w:spacing w:after="0" w:line="240" w:lineRule="auto"/>
              <w:jc w:val="center"/>
            </w:pPr>
            <w:r>
              <w:rPr>
                <w:rFonts w:ascii="宋体" w:hAnsi="宋体" w:eastAsia="宋体"/>
                <w:b w:val="0"/>
                <w:sz w:val="21"/>
              </w:rPr>
              <w:t>22</w:t>
            </w:r>
          </w:p>
        </w:tc>
        <w:tc>
          <w:tcPr>
            <w:tcW w:w="1729" w:type="dxa"/>
            <w:vMerge w:val="restart"/>
            <w:vAlign w:val="center"/>
          </w:tcPr>
          <w:p w14:paraId="23AB264A">
            <w:pPr>
              <w:spacing w:after="0" w:line="240" w:lineRule="auto"/>
              <w:jc w:val="center"/>
            </w:pPr>
            <w:r>
              <w:rPr>
                <w:rFonts w:ascii="宋体" w:hAnsi="宋体" w:eastAsia="宋体"/>
                <w:b w:val="0"/>
                <w:sz w:val="21"/>
              </w:rPr>
              <w:t>本科生奖学金</w:t>
            </w:r>
          </w:p>
          <w:p w14:paraId="32382AAE">
            <w:pPr>
              <w:spacing w:after="0" w:line="240" w:lineRule="auto"/>
              <w:jc w:val="center"/>
            </w:pPr>
          </w:p>
          <w:p w14:paraId="6521B0D9">
            <w:pPr>
              <w:spacing w:after="0" w:line="240" w:lineRule="auto"/>
              <w:jc w:val="center"/>
            </w:pPr>
          </w:p>
          <w:p w14:paraId="44AF5C2B">
            <w:pPr>
              <w:spacing w:after="0" w:line="240" w:lineRule="auto"/>
              <w:jc w:val="center"/>
            </w:pPr>
          </w:p>
          <w:p w14:paraId="40C5C592">
            <w:pPr>
              <w:spacing w:after="0" w:line="240" w:lineRule="auto"/>
              <w:jc w:val="center"/>
            </w:pPr>
          </w:p>
          <w:p w14:paraId="2B05002F">
            <w:pPr>
              <w:spacing w:after="0" w:line="240" w:lineRule="auto"/>
              <w:jc w:val="center"/>
            </w:pPr>
          </w:p>
          <w:p w14:paraId="30BB46C1">
            <w:pPr>
              <w:spacing w:after="0" w:line="240" w:lineRule="auto"/>
              <w:jc w:val="center"/>
            </w:pPr>
          </w:p>
          <w:p w14:paraId="426FDAEE">
            <w:pPr>
              <w:spacing w:after="0" w:line="240" w:lineRule="auto"/>
              <w:jc w:val="center"/>
            </w:pPr>
          </w:p>
          <w:p w14:paraId="1988F22D">
            <w:pPr>
              <w:spacing w:after="0" w:line="240" w:lineRule="auto"/>
              <w:jc w:val="center"/>
            </w:pPr>
          </w:p>
          <w:p w14:paraId="0B5845EA">
            <w:pPr>
              <w:spacing w:after="0" w:line="240" w:lineRule="auto"/>
              <w:jc w:val="center"/>
            </w:pPr>
          </w:p>
        </w:tc>
        <w:tc>
          <w:tcPr>
            <w:tcW w:w="1729" w:type="dxa"/>
            <w:vAlign w:val="center"/>
          </w:tcPr>
          <w:p w14:paraId="7D099B2A">
            <w:pPr>
              <w:spacing w:after="0" w:line="240" w:lineRule="auto"/>
              <w:jc w:val="center"/>
            </w:pPr>
            <w:r>
              <w:rPr>
                <w:rFonts w:ascii="宋体" w:hAnsi="宋体" w:eastAsia="宋体"/>
                <w:b w:val="0"/>
                <w:sz w:val="21"/>
              </w:rPr>
              <w:t>薛思齐</w:t>
            </w:r>
          </w:p>
        </w:tc>
        <w:tc>
          <w:tcPr>
            <w:tcW w:w="1729" w:type="dxa"/>
            <w:vAlign w:val="center"/>
          </w:tcPr>
          <w:p w14:paraId="18A370EA">
            <w:pPr>
              <w:spacing w:after="0" w:line="240" w:lineRule="auto"/>
              <w:jc w:val="center"/>
            </w:pPr>
            <w:r>
              <w:rPr>
                <w:rFonts w:ascii="宋体" w:hAnsi="宋体" w:eastAsia="宋体"/>
                <w:b w:val="0"/>
                <w:sz w:val="21"/>
              </w:rPr>
              <w:t>中国人民大学</w:t>
            </w:r>
          </w:p>
        </w:tc>
        <w:tc>
          <w:tcPr>
            <w:tcW w:w="1729" w:type="dxa"/>
            <w:vAlign w:val="center"/>
          </w:tcPr>
          <w:p w14:paraId="5285562D">
            <w:pPr>
              <w:spacing w:after="0" w:line="240" w:lineRule="auto"/>
              <w:jc w:val="center"/>
            </w:pPr>
            <w:r>
              <w:rPr>
                <w:rFonts w:ascii="宋体" w:hAnsi="宋体" w:eastAsia="宋体"/>
                <w:b w:val="0"/>
                <w:sz w:val="21"/>
              </w:rPr>
              <w:t>中国共产党历史</w:t>
            </w:r>
          </w:p>
        </w:tc>
      </w:tr>
      <w:tr w14:paraId="6CAC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8000784">
            <w:pPr>
              <w:spacing w:after="0" w:line="240" w:lineRule="auto"/>
              <w:jc w:val="center"/>
            </w:pPr>
            <w:r>
              <w:rPr>
                <w:rFonts w:ascii="宋体" w:hAnsi="宋体" w:eastAsia="宋体"/>
                <w:b w:val="0"/>
                <w:sz w:val="21"/>
              </w:rPr>
              <w:t>23</w:t>
            </w:r>
          </w:p>
        </w:tc>
        <w:tc>
          <w:tcPr>
            <w:tcW w:w="1729" w:type="dxa"/>
            <w:vMerge w:val="continue"/>
            <w:vAlign w:val="center"/>
          </w:tcPr>
          <w:p w14:paraId="78BCA72A">
            <w:pPr>
              <w:spacing w:after="0" w:line="240" w:lineRule="auto"/>
            </w:pPr>
          </w:p>
        </w:tc>
        <w:tc>
          <w:tcPr>
            <w:tcW w:w="1729" w:type="dxa"/>
            <w:vAlign w:val="center"/>
          </w:tcPr>
          <w:p w14:paraId="59074709">
            <w:pPr>
              <w:spacing w:after="0" w:line="240" w:lineRule="auto"/>
              <w:jc w:val="center"/>
            </w:pPr>
            <w:r>
              <w:rPr>
                <w:rFonts w:ascii="宋体" w:hAnsi="宋体" w:eastAsia="宋体"/>
                <w:b w:val="0"/>
                <w:sz w:val="21"/>
              </w:rPr>
              <w:t>王嘉航</w:t>
            </w:r>
          </w:p>
        </w:tc>
        <w:tc>
          <w:tcPr>
            <w:tcW w:w="1729" w:type="dxa"/>
            <w:vAlign w:val="center"/>
          </w:tcPr>
          <w:p w14:paraId="570B947D">
            <w:pPr>
              <w:spacing w:after="0" w:line="240" w:lineRule="auto"/>
              <w:jc w:val="center"/>
            </w:pPr>
            <w:r>
              <w:rPr>
                <w:rFonts w:ascii="宋体" w:hAnsi="宋体" w:eastAsia="宋体"/>
                <w:b w:val="0"/>
                <w:sz w:val="21"/>
              </w:rPr>
              <w:t>北京大学</w:t>
            </w:r>
          </w:p>
        </w:tc>
        <w:tc>
          <w:tcPr>
            <w:tcW w:w="1729" w:type="dxa"/>
            <w:vAlign w:val="center"/>
          </w:tcPr>
          <w:p w14:paraId="7010205A">
            <w:pPr>
              <w:spacing w:after="0" w:line="240" w:lineRule="auto"/>
              <w:jc w:val="center"/>
            </w:pPr>
            <w:r>
              <w:rPr>
                <w:rFonts w:ascii="宋体" w:hAnsi="宋体" w:eastAsia="宋体"/>
                <w:b w:val="0"/>
                <w:sz w:val="21"/>
              </w:rPr>
              <w:t>马克思主义理论</w:t>
            </w:r>
          </w:p>
        </w:tc>
      </w:tr>
      <w:tr w14:paraId="29B6E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617D7BD">
            <w:pPr>
              <w:spacing w:after="0" w:line="240" w:lineRule="auto"/>
              <w:jc w:val="center"/>
            </w:pPr>
            <w:r>
              <w:rPr>
                <w:rFonts w:ascii="宋体" w:hAnsi="宋体" w:eastAsia="宋体"/>
                <w:b w:val="0"/>
                <w:sz w:val="21"/>
              </w:rPr>
              <w:t>24</w:t>
            </w:r>
          </w:p>
        </w:tc>
        <w:tc>
          <w:tcPr>
            <w:tcW w:w="1729" w:type="dxa"/>
            <w:vMerge w:val="continue"/>
            <w:vAlign w:val="center"/>
          </w:tcPr>
          <w:p w14:paraId="37C8828A">
            <w:pPr>
              <w:spacing w:after="0" w:line="240" w:lineRule="auto"/>
            </w:pPr>
          </w:p>
        </w:tc>
        <w:tc>
          <w:tcPr>
            <w:tcW w:w="1729" w:type="dxa"/>
            <w:vAlign w:val="center"/>
          </w:tcPr>
          <w:p w14:paraId="5A4294E4">
            <w:pPr>
              <w:spacing w:after="0" w:line="240" w:lineRule="auto"/>
              <w:jc w:val="center"/>
            </w:pPr>
            <w:r>
              <w:rPr>
                <w:rFonts w:ascii="宋体" w:hAnsi="宋体" w:eastAsia="宋体"/>
                <w:b w:val="0"/>
                <w:sz w:val="21"/>
              </w:rPr>
              <w:t>杜思睿</w:t>
            </w:r>
          </w:p>
        </w:tc>
        <w:tc>
          <w:tcPr>
            <w:tcW w:w="1729" w:type="dxa"/>
            <w:vAlign w:val="center"/>
          </w:tcPr>
          <w:p w14:paraId="2D6873CE">
            <w:pPr>
              <w:spacing w:after="0" w:line="240" w:lineRule="auto"/>
              <w:jc w:val="center"/>
            </w:pPr>
            <w:r>
              <w:rPr>
                <w:rFonts w:ascii="宋体" w:hAnsi="宋体" w:eastAsia="宋体"/>
                <w:b w:val="0"/>
                <w:sz w:val="21"/>
              </w:rPr>
              <w:t>吉林大学</w:t>
            </w:r>
          </w:p>
        </w:tc>
        <w:tc>
          <w:tcPr>
            <w:tcW w:w="1729" w:type="dxa"/>
            <w:vAlign w:val="center"/>
          </w:tcPr>
          <w:p w14:paraId="01DEA009">
            <w:pPr>
              <w:spacing w:after="0" w:line="240" w:lineRule="auto"/>
              <w:jc w:val="center"/>
            </w:pPr>
            <w:r>
              <w:rPr>
                <w:rFonts w:ascii="宋体" w:hAnsi="宋体" w:eastAsia="宋体"/>
                <w:b w:val="0"/>
                <w:sz w:val="21"/>
              </w:rPr>
              <w:t>思想政治教育</w:t>
            </w:r>
          </w:p>
        </w:tc>
      </w:tr>
      <w:tr w14:paraId="54E5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20D1AF53">
            <w:pPr>
              <w:spacing w:after="0" w:line="240" w:lineRule="auto"/>
              <w:jc w:val="center"/>
            </w:pPr>
            <w:r>
              <w:rPr>
                <w:rFonts w:ascii="宋体" w:hAnsi="宋体" w:eastAsia="宋体"/>
                <w:b w:val="0"/>
                <w:sz w:val="21"/>
              </w:rPr>
              <w:t>25</w:t>
            </w:r>
          </w:p>
        </w:tc>
        <w:tc>
          <w:tcPr>
            <w:tcW w:w="1729" w:type="dxa"/>
            <w:vMerge w:val="continue"/>
            <w:vAlign w:val="center"/>
          </w:tcPr>
          <w:p w14:paraId="15993E33">
            <w:pPr>
              <w:spacing w:after="0" w:line="240" w:lineRule="auto"/>
            </w:pPr>
          </w:p>
        </w:tc>
        <w:tc>
          <w:tcPr>
            <w:tcW w:w="1729" w:type="dxa"/>
            <w:vAlign w:val="center"/>
          </w:tcPr>
          <w:p w14:paraId="5823715C">
            <w:pPr>
              <w:spacing w:after="0" w:line="240" w:lineRule="auto"/>
              <w:jc w:val="center"/>
            </w:pPr>
            <w:r>
              <w:rPr>
                <w:rFonts w:ascii="宋体" w:hAnsi="宋体" w:eastAsia="宋体"/>
                <w:b w:val="0"/>
                <w:sz w:val="21"/>
              </w:rPr>
              <w:t>方宁</w:t>
            </w:r>
          </w:p>
        </w:tc>
        <w:tc>
          <w:tcPr>
            <w:tcW w:w="1729" w:type="dxa"/>
            <w:vAlign w:val="center"/>
          </w:tcPr>
          <w:p w14:paraId="39321F1D">
            <w:pPr>
              <w:spacing w:after="0" w:line="240" w:lineRule="auto"/>
              <w:jc w:val="center"/>
            </w:pPr>
            <w:r>
              <w:rPr>
                <w:rFonts w:ascii="宋体" w:hAnsi="宋体" w:eastAsia="宋体"/>
                <w:b w:val="0"/>
                <w:sz w:val="21"/>
              </w:rPr>
              <w:t>东北师范大学</w:t>
            </w:r>
          </w:p>
        </w:tc>
        <w:tc>
          <w:tcPr>
            <w:tcW w:w="1729" w:type="dxa"/>
            <w:vAlign w:val="center"/>
          </w:tcPr>
          <w:p w14:paraId="2BBDBD49">
            <w:pPr>
              <w:spacing w:after="0" w:line="240" w:lineRule="auto"/>
              <w:jc w:val="center"/>
            </w:pPr>
            <w:r>
              <w:rPr>
                <w:rFonts w:ascii="宋体" w:hAnsi="宋体" w:eastAsia="宋体"/>
                <w:b w:val="0"/>
                <w:sz w:val="21"/>
              </w:rPr>
              <w:t>思想政治教育</w:t>
            </w:r>
          </w:p>
        </w:tc>
      </w:tr>
      <w:tr w14:paraId="6433B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1FAC71EE">
            <w:pPr>
              <w:spacing w:after="0" w:line="240" w:lineRule="auto"/>
              <w:jc w:val="center"/>
            </w:pPr>
            <w:r>
              <w:rPr>
                <w:rFonts w:ascii="宋体" w:hAnsi="宋体" w:eastAsia="宋体"/>
                <w:b w:val="0"/>
                <w:sz w:val="21"/>
              </w:rPr>
              <w:t>26</w:t>
            </w:r>
          </w:p>
        </w:tc>
        <w:tc>
          <w:tcPr>
            <w:tcW w:w="1729" w:type="dxa"/>
            <w:vMerge w:val="continue"/>
            <w:vAlign w:val="center"/>
          </w:tcPr>
          <w:p w14:paraId="7576C639">
            <w:pPr>
              <w:spacing w:after="0" w:line="240" w:lineRule="auto"/>
            </w:pPr>
          </w:p>
        </w:tc>
        <w:tc>
          <w:tcPr>
            <w:tcW w:w="1729" w:type="dxa"/>
            <w:vAlign w:val="center"/>
          </w:tcPr>
          <w:p w14:paraId="3C72A3EB">
            <w:pPr>
              <w:spacing w:after="0" w:line="240" w:lineRule="auto"/>
              <w:jc w:val="center"/>
            </w:pPr>
            <w:r>
              <w:rPr>
                <w:rFonts w:ascii="宋体" w:hAnsi="宋体" w:eastAsia="宋体"/>
                <w:b w:val="0"/>
                <w:sz w:val="21"/>
              </w:rPr>
              <w:t>李若凡</w:t>
            </w:r>
          </w:p>
        </w:tc>
        <w:tc>
          <w:tcPr>
            <w:tcW w:w="1729" w:type="dxa"/>
            <w:vAlign w:val="center"/>
          </w:tcPr>
          <w:p w14:paraId="629D3486">
            <w:pPr>
              <w:spacing w:after="0" w:line="240" w:lineRule="auto"/>
              <w:jc w:val="center"/>
            </w:pPr>
            <w:r>
              <w:rPr>
                <w:rFonts w:ascii="宋体" w:hAnsi="宋体" w:eastAsia="宋体"/>
                <w:b w:val="0"/>
                <w:sz w:val="21"/>
              </w:rPr>
              <w:t>河海大学</w:t>
            </w:r>
          </w:p>
        </w:tc>
        <w:tc>
          <w:tcPr>
            <w:tcW w:w="1729" w:type="dxa"/>
            <w:vAlign w:val="center"/>
          </w:tcPr>
          <w:p w14:paraId="4790573E">
            <w:pPr>
              <w:spacing w:after="0" w:line="240" w:lineRule="auto"/>
              <w:jc w:val="center"/>
            </w:pPr>
            <w:r>
              <w:rPr>
                <w:rFonts w:ascii="宋体" w:hAnsi="宋体" w:eastAsia="宋体"/>
                <w:b w:val="0"/>
                <w:sz w:val="21"/>
              </w:rPr>
              <w:t>思想政治教育</w:t>
            </w:r>
          </w:p>
        </w:tc>
      </w:tr>
      <w:tr w14:paraId="3856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C5899CD">
            <w:pPr>
              <w:spacing w:after="0" w:line="240" w:lineRule="auto"/>
              <w:jc w:val="center"/>
            </w:pPr>
            <w:r>
              <w:rPr>
                <w:rFonts w:ascii="宋体" w:hAnsi="宋体" w:eastAsia="宋体"/>
                <w:b w:val="0"/>
                <w:sz w:val="21"/>
              </w:rPr>
              <w:t>27</w:t>
            </w:r>
          </w:p>
        </w:tc>
        <w:tc>
          <w:tcPr>
            <w:tcW w:w="1729" w:type="dxa"/>
            <w:vMerge w:val="continue"/>
            <w:vAlign w:val="center"/>
          </w:tcPr>
          <w:p w14:paraId="48C29534">
            <w:pPr>
              <w:spacing w:after="0" w:line="240" w:lineRule="auto"/>
            </w:pPr>
          </w:p>
        </w:tc>
        <w:tc>
          <w:tcPr>
            <w:tcW w:w="1729" w:type="dxa"/>
            <w:vAlign w:val="center"/>
          </w:tcPr>
          <w:p w14:paraId="3FD1958A">
            <w:pPr>
              <w:spacing w:after="0" w:line="240" w:lineRule="auto"/>
              <w:jc w:val="center"/>
            </w:pPr>
            <w:r>
              <w:rPr>
                <w:rFonts w:ascii="宋体" w:hAnsi="宋体" w:eastAsia="宋体"/>
                <w:b w:val="0"/>
                <w:sz w:val="21"/>
              </w:rPr>
              <w:t>黄婧</w:t>
            </w:r>
          </w:p>
        </w:tc>
        <w:tc>
          <w:tcPr>
            <w:tcW w:w="1729" w:type="dxa"/>
            <w:vAlign w:val="center"/>
          </w:tcPr>
          <w:p w14:paraId="24F4F263">
            <w:pPr>
              <w:spacing w:after="0" w:line="240" w:lineRule="auto"/>
              <w:jc w:val="center"/>
            </w:pPr>
            <w:r>
              <w:rPr>
                <w:rFonts w:ascii="宋体" w:hAnsi="宋体" w:eastAsia="宋体"/>
                <w:b w:val="0"/>
                <w:sz w:val="21"/>
              </w:rPr>
              <w:t>宁波大学</w:t>
            </w:r>
          </w:p>
        </w:tc>
        <w:tc>
          <w:tcPr>
            <w:tcW w:w="1729" w:type="dxa"/>
            <w:vAlign w:val="center"/>
          </w:tcPr>
          <w:p w14:paraId="4F9F29FC">
            <w:pPr>
              <w:spacing w:after="0" w:line="240" w:lineRule="auto"/>
              <w:jc w:val="center"/>
            </w:pPr>
            <w:r>
              <w:rPr>
                <w:rFonts w:ascii="宋体" w:hAnsi="宋体" w:eastAsia="宋体"/>
                <w:b w:val="0"/>
                <w:sz w:val="21"/>
              </w:rPr>
              <w:t>思想政治教育（师范）</w:t>
            </w:r>
          </w:p>
        </w:tc>
      </w:tr>
      <w:tr w14:paraId="2F9F3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150C042F">
            <w:pPr>
              <w:spacing w:after="0" w:line="240" w:lineRule="auto"/>
              <w:jc w:val="center"/>
            </w:pPr>
            <w:r>
              <w:rPr>
                <w:rFonts w:ascii="宋体" w:hAnsi="宋体" w:eastAsia="宋体"/>
                <w:b w:val="0"/>
                <w:sz w:val="21"/>
              </w:rPr>
              <w:t>28</w:t>
            </w:r>
          </w:p>
        </w:tc>
        <w:tc>
          <w:tcPr>
            <w:tcW w:w="1729" w:type="dxa"/>
            <w:vMerge w:val="continue"/>
            <w:vAlign w:val="center"/>
          </w:tcPr>
          <w:p w14:paraId="44D30EA3">
            <w:pPr>
              <w:spacing w:after="0" w:line="240" w:lineRule="auto"/>
            </w:pPr>
          </w:p>
        </w:tc>
        <w:tc>
          <w:tcPr>
            <w:tcW w:w="1729" w:type="dxa"/>
            <w:vAlign w:val="center"/>
          </w:tcPr>
          <w:p w14:paraId="5F3C97F9">
            <w:pPr>
              <w:spacing w:after="0" w:line="240" w:lineRule="auto"/>
              <w:jc w:val="center"/>
            </w:pPr>
            <w:r>
              <w:rPr>
                <w:rFonts w:ascii="宋体" w:hAnsi="宋体" w:eastAsia="宋体"/>
                <w:b w:val="0"/>
                <w:sz w:val="21"/>
              </w:rPr>
              <w:t>林湘玥</w:t>
            </w:r>
          </w:p>
        </w:tc>
        <w:tc>
          <w:tcPr>
            <w:tcW w:w="1729" w:type="dxa"/>
            <w:vAlign w:val="center"/>
          </w:tcPr>
          <w:p w14:paraId="7BDDA52B">
            <w:pPr>
              <w:spacing w:after="0" w:line="240" w:lineRule="auto"/>
              <w:jc w:val="center"/>
            </w:pPr>
            <w:r>
              <w:rPr>
                <w:rFonts w:ascii="宋体" w:hAnsi="宋体" w:eastAsia="宋体"/>
                <w:b w:val="0"/>
                <w:sz w:val="21"/>
              </w:rPr>
              <w:t>福建师范大学</w:t>
            </w:r>
          </w:p>
        </w:tc>
        <w:tc>
          <w:tcPr>
            <w:tcW w:w="1729" w:type="dxa"/>
            <w:vAlign w:val="center"/>
          </w:tcPr>
          <w:p w14:paraId="52D35CFD">
            <w:pPr>
              <w:spacing w:after="0" w:line="240" w:lineRule="auto"/>
              <w:jc w:val="center"/>
            </w:pPr>
            <w:r>
              <w:rPr>
                <w:rFonts w:ascii="宋体" w:hAnsi="宋体" w:eastAsia="宋体"/>
                <w:b w:val="0"/>
                <w:sz w:val="21"/>
              </w:rPr>
              <w:t>思想政治教育</w:t>
            </w:r>
          </w:p>
        </w:tc>
      </w:tr>
      <w:tr w14:paraId="2D0B1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1791F74A">
            <w:pPr>
              <w:spacing w:after="0" w:line="240" w:lineRule="auto"/>
              <w:jc w:val="center"/>
            </w:pPr>
            <w:r>
              <w:rPr>
                <w:rFonts w:ascii="宋体" w:hAnsi="宋体" w:eastAsia="宋体"/>
                <w:b w:val="0"/>
                <w:sz w:val="21"/>
              </w:rPr>
              <w:t>29</w:t>
            </w:r>
          </w:p>
        </w:tc>
        <w:tc>
          <w:tcPr>
            <w:tcW w:w="1729" w:type="dxa"/>
            <w:vMerge w:val="continue"/>
            <w:vAlign w:val="center"/>
          </w:tcPr>
          <w:p w14:paraId="60B7A0D4">
            <w:pPr>
              <w:spacing w:after="0" w:line="240" w:lineRule="auto"/>
            </w:pPr>
          </w:p>
        </w:tc>
        <w:tc>
          <w:tcPr>
            <w:tcW w:w="1729" w:type="dxa"/>
            <w:vAlign w:val="center"/>
          </w:tcPr>
          <w:p w14:paraId="30454B59">
            <w:pPr>
              <w:spacing w:after="0" w:line="240" w:lineRule="auto"/>
              <w:jc w:val="center"/>
            </w:pPr>
            <w:r>
              <w:rPr>
                <w:rFonts w:ascii="宋体" w:hAnsi="宋体" w:eastAsia="宋体"/>
                <w:b w:val="0"/>
                <w:sz w:val="21"/>
              </w:rPr>
              <w:t>曹子逸</w:t>
            </w:r>
          </w:p>
        </w:tc>
        <w:tc>
          <w:tcPr>
            <w:tcW w:w="1729" w:type="dxa"/>
            <w:vAlign w:val="center"/>
          </w:tcPr>
          <w:p w14:paraId="2FE1365D">
            <w:pPr>
              <w:spacing w:after="0" w:line="240" w:lineRule="auto"/>
              <w:jc w:val="center"/>
            </w:pPr>
            <w:r>
              <w:rPr>
                <w:rFonts w:ascii="宋体" w:hAnsi="宋体" w:eastAsia="宋体"/>
                <w:b w:val="0"/>
                <w:sz w:val="21"/>
              </w:rPr>
              <w:t>武汉大学</w:t>
            </w:r>
          </w:p>
        </w:tc>
        <w:tc>
          <w:tcPr>
            <w:tcW w:w="1729" w:type="dxa"/>
            <w:vAlign w:val="center"/>
          </w:tcPr>
          <w:p w14:paraId="6AA69D14">
            <w:pPr>
              <w:spacing w:after="0" w:line="240" w:lineRule="auto"/>
              <w:jc w:val="center"/>
            </w:pPr>
            <w:r>
              <w:rPr>
                <w:rFonts w:ascii="宋体" w:hAnsi="宋体" w:eastAsia="宋体"/>
                <w:b w:val="0"/>
                <w:sz w:val="21"/>
              </w:rPr>
              <w:t>思想政治教育</w:t>
            </w:r>
          </w:p>
        </w:tc>
      </w:tr>
      <w:tr w14:paraId="2D31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5A9B8FCD">
            <w:pPr>
              <w:spacing w:after="0" w:line="240" w:lineRule="auto"/>
              <w:jc w:val="center"/>
            </w:pPr>
            <w:r>
              <w:rPr>
                <w:rFonts w:ascii="宋体" w:hAnsi="宋体" w:eastAsia="宋体"/>
                <w:b w:val="0"/>
                <w:sz w:val="21"/>
              </w:rPr>
              <w:t>30</w:t>
            </w:r>
          </w:p>
        </w:tc>
        <w:tc>
          <w:tcPr>
            <w:tcW w:w="1729" w:type="dxa"/>
            <w:vMerge w:val="continue"/>
            <w:vAlign w:val="center"/>
          </w:tcPr>
          <w:p w14:paraId="7BDE81AF">
            <w:pPr>
              <w:spacing w:after="0" w:line="240" w:lineRule="auto"/>
            </w:pPr>
          </w:p>
        </w:tc>
        <w:tc>
          <w:tcPr>
            <w:tcW w:w="1729" w:type="dxa"/>
            <w:vAlign w:val="center"/>
          </w:tcPr>
          <w:p w14:paraId="7AFD3EA1">
            <w:pPr>
              <w:spacing w:after="0" w:line="240" w:lineRule="auto"/>
              <w:jc w:val="center"/>
            </w:pPr>
            <w:r>
              <w:rPr>
                <w:rFonts w:ascii="宋体" w:hAnsi="宋体" w:eastAsia="宋体"/>
                <w:b w:val="0"/>
                <w:sz w:val="21"/>
              </w:rPr>
              <w:t>吴昊</w:t>
            </w:r>
          </w:p>
        </w:tc>
        <w:tc>
          <w:tcPr>
            <w:tcW w:w="1729" w:type="dxa"/>
            <w:vAlign w:val="center"/>
          </w:tcPr>
          <w:p w14:paraId="38DB31AA">
            <w:pPr>
              <w:spacing w:after="0" w:line="240" w:lineRule="auto"/>
              <w:jc w:val="center"/>
            </w:pPr>
            <w:r>
              <w:rPr>
                <w:rFonts w:ascii="宋体" w:hAnsi="宋体" w:eastAsia="宋体"/>
                <w:b w:val="0"/>
                <w:sz w:val="21"/>
              </w:rPr>
              <w:t>西南交通大学</w:t>
            </w:r>
          </w:p>
        </w:tc>
        <w:tc>
          <w:tcPr>
            <w:tcW w:w="1729" w:type="dxa"/>
            <w:vAlign w:val="center"/>
          </w:tcPr>
          <w:p w14:paraId="7091397F">
            <w:pPr>
              <w:spacing w:after="0" w:line="240" w:lineRule="auto"/>
              <w:jc w:val="center"/>
            </w:pPr>
            <w:r>
              <w:rPr>
                <w:rFonts w:ascii="宋体" w:hAnsi="宋体" w:eastAsia="宋体"/>
                <w:b w:val="0"/>
                <w:sz w:val="21"/>
              </w:rPr>
              <w:t>思想政治教育</w:t>
            </w:r>
          </w:p>
        </w:tc>
      </w:tr>
      <w:tr w14:paraId="737E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9" w:type="dxa"/>
            <w:vAlign w:val="center"/>
          </w:tcPr>
          <w:p w14:paraId="2ABF531C">
            <w:pPr>
              <w:spacing w:after="0" w:line="240" w:lineRule="auto"/>
              <w:jc w:val="center"/>
            </w:pPr>
            <w:r>
              <w:rPr>
                <w:rFonts w:ascii="宋体" w:hAnsi="宋体" w:eastAsia="宋体"/>
                <w:b w:val="0"/>
                <w:sz w:val="21"/>
              </w:rPr>
              <w:t>31</w:t>
            </w:r>
          </w:p>
        </w:tc>
        <w:tc>
          <w:tcPr>
            <w:tcW w:w="1729" w:type="dxa"/>
            <w:vMerge w:val="continue"/>
            <w:vAlign w:val="center"/>
          </w:tcPr>
          <w:p w14:paraId="47A4E7EA">
            <w:pPr>
              <w:spacing w:after="0" w:line="240" w:lineRule="auto"/>
            </w:pPr>
          </w:p>
        </w:tc>
        <w:tc>
          <w:tcPr>
            <w:tcW w:w="1729" w:type="dxa"/>
            <w:vAlign w:val="center"/>
          </w:tcPr>
          <w:p w14:paraId="61BC537B">
            <w:pPr>
              <w:spacing w:after="0" w:line="240" w:lineRule="auto"/>
              <w:jc w:val="center"/>
            </w:pPr>
            <w:r>
              <w:rPr>
                <w:rFonts w:ascii="宋体" w:hAnsi="宋体" w:eastAsia="宋体"/>
                <w:b w:val="0"/>
                <w:sz w:val="21"/>
              </w:rPr>
              <w:t>李凤洁</w:t>
            </w:r>
          </w:p>
        </w:tc>
        <w:tc>
          <w:tcPr>
            <w:tcW w:w="1729" w:type="dxa"/>
            <w:vAlign w:val="center"/>
          </w:tcPr>
          <w:p w14:paraId="0892C5F0">
            <w:pPr>
              <w:spacing w:after="0" w:line="240" w:lineRule="auto"/>
              <w:jc w:val="center"/>
            </w:pPr>
            <w:r>
              <w:rPr>
                <w:rFonts w:ascii="宋体" w:hAnsi="宋体" w:eastAsia="宋体"/>
                <w:b w:val="0"/>
                <w:sz w:val="21"/>
              </w:rPr>
              <w:t>西安交通大学</w:t>
            </w:r>
          </w:p>
        </w:tc>
        <w:tc>
          <w:tcPr>
            <w:tcW w:w="1729" w:type="dxa"/>
            <w:vAlign w:val="center"/>
          </w:tcPr>
          <w:p w14:paraId="2E034F75">
            <w:pPr>
              <w:spacing w:after="0" w:line="240" w:lineRule="auto"/>
              <w:jc w:val="center"/>
            </w:pPr>
            <w:r>
              <w:rPr>
                <w:rFonts w:ascii="宋体" w:hAnsi="宋体" w:eastAsia="宋体"/>
                <w:b w:val="0"/>
                <w:sz w:val="21"/>
              </w:rPr>
              <w:t>马克思主义理论</w:t>
            </w:r>
          </w:p>
        </w:tc>
      </w:tr>
    </w:tbl>
    <w:p w14:paraId="05846755">
      <w:pPr>
        <w:sectPr>
          <w:pgSz w:w="12240" w:h="15840"/>
          <w:pgMar w:top="1440" w:right="1797" w:bottom="1440" w:left="1797" w:header="720" w:footer="720" w:gutter="0"/>
          <w:cols w:space="720" w:num="1"/>
          <w:docGrid w:linePitch="360" w:charSpace="0"/>
        </w:sectPr>
      </w:pPr>
      <w:bookmarkStart w:id="0" w:name="_GoBack"/>
      <w:bookmarkEnd w:id="0"/>
    </w:p>
    <w:p w14:paraId="73B2E83D"/>
    <w:sectPr>
      <w:pgSz w:w="16838" w:h="11906" w:orient="landscape"/>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iNjc5NTEwYzZjNGU4NDIyZWFlMGZlNWRlMzBmNmUifQ=="/>
  </w:docVars>
  <w:rsids>
    <w:rsidRoot w:val="00B47730"/>
    <w:rsid w:val="00034616"/>
    <w:rsid w:val="0006063C"/>
    <w:rsid w:val="0015074B"/>
    <w:rsid w:val="0029639D"/>
    <w:rsid w:val="00326F90"/>
    <w:rsid w:val="00AA1D8D"/>
    <w:rsid w:val="00B47730"/>
    <w:rsid w:val="00CB0664"/>
    <w:rsid w:val="00FC693F"/>
    <w:rsid w:val="043D63EC"/>
    <w:rsid w:val="07AF530F"/>
    <w:rsid w:val="6AE7786E"/>
    <w:rsid w:val="6C16175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2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1204</Words>
  <Characters>1266</Characters>
  <Lines>0</Lines>
  <Paragraphs>0</Paragraphs>
  <TotalTime>5</TotalTime>
  <ScaleCrop>false</ScaleCrop>
  <LinksUpToDate>false</LinksUpToDate>
  <CharactersWithSpaces>1266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WPS_1642682936</cp:lastModifiedBy>
  <dcterms:modified xsi:type="dcterms:W3CDTF">2026-09-09T21:53:37Z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7640736242937659657-data_volume/files/所有对话/主对话/首届高等学校优秀思政课教师和马克思主义理论学科学生奖励基金获奖名单.docx","ReservedCode1":"","ContentPropagator":"001191110102MACQD9K64028705","PropagateID":"867928549913195#1788955415308","ReservedCode2":""}</vt:lpwstr>
  </property>
  <property fmtid="{D5CDD505-2E9C-101B-9397-08002B2CF9AE}" pid="3" name="KSOTemplateDocerSaveRecord">
    <vt:lpwstr>eyJoZGlkIjoiNWRhMTI3ODljMzE2MTRjMTk0YmExZDJjNGI0OWI1YjYiLCJ1c2VySWQiOiI3ODAwMTQ5NjIifQ==</vt:lpwstr>
  </property>
  <property fmtid="{D5CDD505-2E9C-101B-9397-08002B2CF9AE}" pid="4" name="KSOProductBuildVer">
    <vt:lpwstr>2052-12.1.0.18608</vt:lpwstr>
  </property>
  <property fmtid="{D5CDD505-2E9C-101B-9397-08002B2CF9AE}" pid="5" name="ICV">
    <vt:lpwstr>6EF46856BDEE409E905A90FFC0D0D1D2_13</vt:lpwstr>
  </property>
</Properties>
</file>